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webextensions/webextension4.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6FFFE7" w14:textId="77777777" w:rsidR="00B928BC" w:rsidRDefault="00B928BC" w:rsidP="00CE446A">
      <w:pPr>
        <w:pStyle w:val="1pt"/>
        <w:ind w:left="0"/>
        <w:sectPr w:rsidR="00B928BC" w:rsidSect="00CE446A">
          <w:headerReference w:type="even" r:id="rId15"/>
          <w:headerReference w:type="default" r:id="rId16"/>
          <w:footerReference w:type="even" r:id="rId17"/>
          <w:footerReference w:type="default" r:id="rId18"/>
          <w:headerReference w:type="first" r:id="rId19"/>
          <w:footerReference w:type="first" r:id="rId20"/>
          <w:type w:val="continuous"/>
          <w:pgSz w:w="11907" w:h="16840" w:code="9"/>
          <w:pgMar w:top="2552" w:right="1361" w:bottom="1270" w:left="1361" w:header="340" w:footer="170" w:gutter="0"/>
          <w:cols w:space="708"/>
          <w:docGrid w:linePitch="360"/>
          <w15:footnoteColumns w:val="1"/>
        </w:sectPr>
      </w:pPr>
    </w:p>
    <w:p w14:paraId="7E550286" w14:textId="072C0998" w:rsidR="00912105" w:rsidRPr="00CE446A" w:rsidRDefault="00F126D9" w:rsidP="00CE446A">
      <w:pPr>
        <w:pStyle w:val="Datum"/>
        <w:spacing w:before="0" w:after="0"/>
        <w:rPr>
          <w:sz w:val="12"/>
          <w:szCs w:val="12"/>
          <w:lang w:val="en-GB"/>
        </w:rPr>
      </w:pPr>
      <w:sdt>
        <w:sdtPr>
          <w:rPr>
            <w:lang w:val="en-GB"/>
          </w:rPr>
          <w:alias w:val="Body City-Date Block"/>
          <w:tag w:val="officeatworkDocumentPart: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"/>
          <w:id w:val="-1648347412"/>
          <w:placeholder>
            <w:docPart w:val="DefaultPlaceholder_-1854013440"/>
          </w:placeholder>
          <w15:appearance w15:val="hidden"/>
        </w:sdtPr>
        <w:sdtEndPr>
          <w:rPr>
            <w:sz w:val="12"/>
            <w:szCs w:val="12"/>
          </w:rPr>
        </w:sdtEndPr>
        <w:sdtContent>
          <w:sdt>
            <w:sdtPr>
              <w:tag w:val="officeatworkDocumentPart: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"/>
              <w:id w:val="-1472289025"/>
              <w:lock w:val="sdtLocked"/>
              <w:placeholder>
                <w:docPart w:val="B16A792575825A4C9A94AD59BF766CCF"/>
              </w:placeholder>
              <w:showingPlcHdr/>
              <w15:appearance w15:val="hidden"/>
            </w:sdtPr>
            <w:sdtEndPr>
              <w:rPr>
                <w:sz w:val="12"/>
                <w:szCs w:val="12"/>
              </w:rPr>
            </w:sdtEndPr>
            <w:sdtContent>
              <w:r w:rsidR="00CE446A" w:rsidRPr="00CE446A">
                <w:rPr>
                  <w:rStyle w:val="Platzhaltertext"/>
                  <w:sz w:val="12"/>
                  <w:szCs w:val="12"/>
                  <w:lang w:val="en-US"/>
                </w:rPr>
                <w:t>​</w:t>
              </w:r>
            </w:sdtContent>
          </w:sdt>
        </w:sdtContent>
      </w:sdt>
    </w:p>
    <w:p w14:paraId="7FFF0D01" w14:textId="22BAF0B7" w:rsidR="00CE446A" w:rsidRPr="00CE446A" w:rsidRDefault="00CE446A" w:rsidP="00CE446A">
      <w:pPr>
        <w:pStyle w:val="Datum"/>
        <w:spacing w:before="0" w:after="0"/>
        <w:rPr>
          <w:rFonts w:ascii="Source Sans Pro" w:hAnsi="Source Sans Pro"/>
          <w:noProof w:val="0"/>
          <w:sz w:val="32"/>
          <w:szCs w:val="32"/>
          <w:lang w:val="en-US"/>
        </w:rPr>
      </w:pPr>
      <w:r w:rsidRPr="00CE446A">
        <w:rPr>
          <w:rFonts w:ascii="Source Sans Pro" w:hAnsi="Source Sans Pro"/>
          <w:b/>
          <w:bCs/>
          <w:sz w:val="32"/>
          <w:szCs w:val="32"/>
          <w:lang w:val="en-US"/>
        </w:rPr>
        <w:t>Agreement on supervision, aims and conditions with respect to doctoral studies</w:t>
      </w:r>
      <w:r w:rsidRPr="00CE446A">
        <w:rPr>
          <w:rFonts w:ascii="Source Sans Pro" w:hAnsi="Source Sans Pro"/>
          <w:sz w:val="32"/>
          <w:szCs w:val="32"/>
          <w:lang w:val="en-US"/>
        </w:rPr>
        <w:t xml:space="preserve"> </w:t>
      </w:r>
      <w:sdt>
        <w:sdtPr>
          <w:rPr>
            <w:rFonts w:ascii="Source Sans Pro" w:hAnsi="Source Sans Pro"/>
            <w:noProof w:val="0"/>
            <w:sz w:val="32"/>
            <w:szCs w:val="32"/>
          </w:rPr>
          <w:alias w:val="Body City-Date Block"/>
          <w:tag w:val="officeatworkDocumentPart: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"/>
          <w:id w:val="1073700934"/>
          <w:placeholder>
            <w:docPart w:val="591564B2F2E0434FB6BCFBE571A5DF43"/>
          </w:placeholder>
          <w15:appearance w15:val="hidden"/>
        </w:sdtPr>
        <w:sdtEndPr/>
        <w:sdtContent>
          <w:sdt>
            <w:sdtPr>
              <w:rPr>
                <w:rFonts w:ascii="Source Sans Pro" w:hAnsi="Source Sans Pro"/>
                <w:noProof w:val="0"/>
                <w:sz w:val="32"/>
                <w:szCs w:val="32"/>
              </w:rPr>
              <w:tag w:val="officeatworkDocumentPart: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"/>
              <w:id w:val="-1229070226"/>
              <w:lock w:val="sdtLocked"/>
              <w:placeholder>
                <w:docPart w:val="D190767B62D94A15AB0596514F31FBC6"/>
              </w:placeholder>
              <w:showingPlcHdr/>
              <w15:appearance w15:val="hidden"/>
            </w:sdtPr>
            <w:sdtEndPr/>
            <w:sdtContent>
              <w:r w:rsidRPr="00CE446A">
                <w:rPr>
                  <w:rStyle w:val="Platzhaltertext"/>
                  <w:sz w:val="32"/>
                  <w:szCs w:val="32"/>
                  <w:lang w:val="en-US"/>
                </w:rPr>
                <w:t>​</w:t>
              </w:r>
            </w:sdtContent>
          </w:sdt>
        </w:sdtContent>
      </w:sdt>
    </w:p>
    <w:p w14:paraId="76A2DDB0" w14:textId="77777777" w:rsidR="00CE446A" w:rsidRPr="00CE446A" w:rsidRDefault="00CE446A" w:rsidP="00CE446A">
      <w:pPr>
        <w:rPr>
          <w:rFonts w:ascii="Source Sans Pro" w:hAnsi="Source Sans Pro"/>
          <w:lang w:val="en-US"/>
        </w:rPr>
      </w:pPr>
    </w:p>
    <w:p w14:paraId="611FB2BB" w14:textId="77777777" w:rsidR="00CE446A" w:rsidRPr="00CE446A" w:rsidRDefault="00CE446A" w:rsidP="00CE446A">
      <w:pPr>
        <w:jc w:val="both"/>
        <w:rPr>
          <w:rFonts w:ascii="Source Sans Pro" w:hAnsi="Source Sans Pro" w:cs="Arial"/>
          <w:lang w:val="en-US"/>
        </w:rPr>
      </w:pPr>
      <w:r w:rsidRPr="00CE446A">
        <w:rPr>
          <w:rFonts w:ascii="Source Sans Pro" w:hAnsi="Source Sans Pro" w:cs="Arial"/>
          <w:lang w:val="en-US"/>
        </w:rPr>
        <w:t xml:space="preserve">This agreement must be completed before commencement of your PhD. It is a </w:t>
      </w:r>
      <w:r w:rsidRPr="00CE446A">
        <w:rPr>
          <w:rFonts w:ascii="Source Sans Pro" w:hAnsi="Source Sans Pro" w:cs="Arial"/>
          <w:b/>
          <w:lang w:val="en-US"/>
        </w:rPr>
        <w:t>condition for your acceptance</w:t>
      </w:r>
      <w:r w:rsidRPr="00CE446A">
        <w:rPr>
          <w:rFonts w:ascii="Source Sans Pro" w:hAnsi="Source Sans Pro" w:cs="Arial"/>
          <w:lang w:val="en-US"/>
        </w:rPr>
        <w:t xml:space="preserve"> in the </w:t>
      </w:r>
      <w:r w:rsidRPr="00CE446A">
        <w:rPr>
          <w:rFonts w:ascii="Source Sans Pro" w:hAnsi="Source Sans Pro" w:cs="Arial"/>
          <w:b/>
          <w:lang w:val="en-US"/>
        </w:rPr>
        <w:t>Zurich Graduate School in Geography &amp; ESS</w:t>
      </w:r>
      <w:r w:rsidRPr="00CE446A">
        <w:rPr>
          <w:rFonts w:ascii="Source Sans Pro" w:hAnsi="Source Sans Pro" w:cs="Arial"/>
          <w:lang w:val="en-US"/>
        </w:rPr>
        <w:t>, which you will need before you can complete registration with the university. The document’s purpose is to gather information about new PhD candidates in the Graduate School, and to promote discussion about the duties and rights of PhDs candidates. The responsibility for completion of the form lies with the PhD candidate, who should complete it in discussion with her/his supervisors. Any questions, problems or suggestions with respect to the form should be referred to the Graduate School.</w:t>
      </w:r>
    </w:p>
    <w:p w14:paraId="18188B46" w14:textId="77777777" w:rsidR="00CE446A" w:rsidRPr="00CE446A" w:rsidRDefault="00CE446A" w:rsidP="00CE446A">
      <w:pPr>
        <w:rPr>
          <w:rFonts w:ascii="Source Sans Pro" w:hAnsi="Source Sans Pro" w:cs="Arial"/>
          <w:lang w:val="en-US"/>
        </w:rPr>
      </w:pP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1272E087" w14:textId="77777777" w:rsidTr="00CE4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00A3C005" w14:textId="77777777" w:rsidR="00CE446A" w:rsidRPr="00B91B96" w:rsidRDefault="00CE446A" w:rsidP="00342243">
            <w:pPr>
              <w:rPr>
                <w:rFonts w:ascii="Source Sans Pro" w:hAnsi="Source Sans Pro" w:cs="Arial"/>
                <w:color w:val="FFFFFF" w:themeColor="background1"/>
                <w:sz w:val="24"/>
                <w:szCs w:val="24"/>
              </w:rPr>
            </w:pPr>
            <w:r w:rsidRPr="00B91B96">
              <w:rPr>
                <w:rFonts w:ascii="Source Sans Pro" w:hAnsi="Source Sans Pro" w:cs="Arial"/>
                <w:color w:val="FFFFFF" w:themeColor="background1"/>
                <w:sz w:val="24"/>
                <w:szCs w:val="24"/>
              </w:rPr>
              <w:t>1. NAME AND DATE</w:t>
            </w:r>
          </w:p>
        </w:tc>
        <w:tc>
          <w:tcPr>
            <w:tcW w:w="5641"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250A2D26" w14:textId="77777777" w:rsidR="00CE446A" w:rsidRPr="00B91B96"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cs="Arial"/>
                <w:color w:val="FFFFFF" w:themeColor="background1"/>
              </w:rPr>
            </w:pPr>
          </w:p>
        </w:tc>
      </w:tr>
      <w:tr w:rsidR="00CE446A" w:rsidRPr="00B91B96" w14:paraId="0EDEDDDA" w14:textId="77777777" w:rsidTr="00CE446A">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5C1C523A" w14:textId="77777777" w:rsidR="00CE446A" w:rsidRPr="00B91B96" w:rsidRDefault="00CE446A" w:rsidP="00342243">
            <w:pPr>
              <w:rPr>
                <w:rFonts w:ascii="Source Sans Pro" w:hAnsi="Source Sans Pro" w:cs="Arial"/>
              </w:rPr>
            </w:pPr>
            <w:r w:rsidRPr="00B91B96">
              <w:rPr>
                <w:rFonts w:ascii="Source Sans Pro" w:hAnsi="Source Sans Pro" w:cs="Arial"/>
              </w:rPr>
              <w:t>Name</w:t>
            </w:r>
          </w:p>
        </w:tc>
        <w:tc>
          <w:tcPr>
            <w:tcW w:w="5641" w:type="dxa"/>
          </w:tcPr>
          <w:p w14:paraId="458B5F9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4EC019E7"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6F1BE4D" w14:textId="77777777" w:rsidR="00CE446A" w:rsidRPr="00B91B96" w:rsidRDefault="00CE446A" w:rsidP="00342243">
            <w:pPr>
              <w:rPr>
                <w:rFonts w:ascii="Source Sans Pro" w:hAnsi="Source Sans Pro" w:cs="Arial"/>
              </w:rPr>
            </w:pPr>
            <w:r w:rsidRPr="00B91B96">
              <w:rPr>
                <w:rFonts w:ascii="Source Sans Pro" w:hAnsi="Source Sans Pro" w:cs="Arial"/>
              </w:rPr>
              <w:t>Date</w:t>
            </w:r>
          </w:p>
        </w:tc>
        <w:tc>
          <w:tcPr>
            <w:tcW w:w="5641" w:type="dxa"/>
          </w:tcPr>
          <w:p w14:paraId="531E5C19"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bl>
    <w:p w14:paraId="3AAE7F32" w14:textId="77777777" w:rsidR="00CE446A" w:rsidRPr="00B91B96" w:rsidRDefault="00CE446A" w:rsidP="00CE446A">
      <w:pPr>
        <w:pStyle w:val="berschrift1"/>
        <w:spacing w:before="140"/>
        <w:rPr>
          <w:rFonts w:ascii="Source Sans Pro" w:hAnsi="Source Sans Pro" w:cs="Arial"/>
          <w:sz w:val="20"/>
          <w:szCs w:val="20"/>
        </w:rPr>
      </w:pP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605381" w14:paraId="1DC16CFD" w14:textId="77777777" w:rsidTr="003422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85"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5352778E" w14:textId="77777777" w:rsidR="00CE446A" w:rsidRPr="00CE446A" w:rsidRDefault="00CE446A" w:rsidP="00342243">
            <w:pPr>
              <w:rPr>
                <w:rFonts w:ascii="Source Sans Pro" w:hAnsi="Source Sans Pro" w:cs="Arial"/>
                <w:color w:val="FFFFFF" w:themeColor="background1"/>
                <w:sz w:val="24"/>
                <w:szCs w:val="24"/>
                <w:lang w:val="en-US"/>
              </w:rPr>
            </w:pPr>
            <w:r w:rsidRPr="00CE446A">
              <w:rPr>
                <w:rFonts w:ascii="Source Sans Pro" w:hAnsi="Source Sans Pro" w:cs="Arial"/>
                <w:color w:val="FFFFFF" w:themeColor="background1"/>
                <w:sz w:val="24"/>
                <w:szCs w:val="24"/>
                <w:lang w:val="en-US"/>
              </w:rPr>
              <w:t xml:space="preserve">2. </w:t>
            </w:r>
            <w:r w:rsidRPr="00CE446A">
              <w:rPr>
                <w:rFonts w:ascii="Source Sans Pro" w:hAnsi="Source Sans Pro"/>
                <w:color w:val="FFFFFF" w:themeColor="background1"/>
                <w:sz w:val="24"/>
                <w:szCs w:val="24"/>
                <w:lang w:val="en-US"/>
              </w:rPr>
              <w:t>GENERAL INFORMATION WITH RESPECT TO PHD CANDIDATE</w:t>
            </w:r>
          </w:p>
        </w:tc>
      </w:tr>
      <w:tr w:rsidR="00CE446A" w:rsidRPr="00B91B96" w14:paraId="1DE16E8B" w14:textId="77777777" w:rsidTr="00342243">
        <w:tblPrEx>
          <w:tblCellMar>
            <w:right w:w="113" w:type="dxa"/>
          </w:tblCellMar>
        </w:tblPrEx>
        <w:tc>
          <w:tcPr>
            <w:tcW w:w="3544" w:type="dxa"/>
          </w:tcPr>
          <w:p w14:paraId="207ED6B1" w14:textId="77777777" w:rsidR="00CE446A" w:rsidRPr="00B91B96" w:rsidRDefault="00CE446A" w:rsidP="00342243">
            <w:pPr>
              <w:cnfStyle w:val="001000000000" w:firstRow="0" w:lastRow="0" w:firstColumn="1" w:lastColumn="0" w:oddVBand="0" w:evenVBand="0" w:oddHBand="0" w:evenHBand="0" w:firstRowFirstColumn="0" w:firstRowLastColumn="0" w:lastRowFirstColumn="0" w:lastRowLastColumn="0"/>
              <w:rPr>
                <w:rFonts w:ascii="Source Sans Pro" w:hAnsi="Source Sans Pro" w:cs="Arial"/>
              </w:rPr>
            </w:pPr>
            <w:proofErr w:type="spellStart"/>
            <w:r w:rsidRPr="00B91B96">
              <w:rPr>
                <w:rFonts w:ascii="Source Sans Pro" w:hAnsi="Source Sans Pro" w:cs="Arial"/>
              </w:rPr>
              <w:t>E-mail</w:t>
            </w:r>
            <w:proofErr w:type="spellEnd"/>
            <w:r w:rsidRPr="00B91B96">
              <w:rPr>
                <w:rFonts w:ascii="Source Sans Pro" w:hAnsi="Source Sans Pro" w:cs="Arial"/>
              </w:rPr>
              <w:t xml:space="preserve"> </w:t>
            </w:r>
            <w:proofErr w:type="spellStart"/>
            <w:r w:rsidRPr="00B91B96">
              <w:rPr>
                <w:rFonts w:ascii="Source Sans Pro" w:hAnsi="Source Sans Pro" w:cs="Arial"/>
              </w:rPr>
              <w:t>address</w:t>
            </w:r>
            <w:proofErr w:type="spellEnd"/>
            <w:r w:rsidRPr="00B91B96">
              <w:rPr>
                <w:rFonts w:ascii="Source Sans Pro" w:hAnsi="Source Sans Pro" w:cs="Arial"/>
              </w:rPr>
              <w:tab/>
            </w:r>
          </w:p>
        </w:tc>
        <w:tc>
          <w:tcPr>
            <w:tcW w:w="5641" w:type="dxa"/>
          </w:tcPr>
          <w:p w14:paraId="3CFF014B" w14:textId="77777777" w:rsidR="00CE446A" w:rsidRPr="00B91B96" w:rsidRDefault="00CE446A" w:rsidP="00342243">
            <w:pPr>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0588119"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C5A8B3B" w14:textId="77777777" w:rsidR="00CE446A" w:rsidRPr="00B91B96" w:rsidRDefault="00CE446A" w:rsidP="00342243">
            <w:pPr>
              <w:rPr>
                <w:rFonts w:ascii="Source Sans Pro" w:hAnsi="Source Sans Pro" w:cs="Arial"/>
              </w:rPr>
            </w:pPr>
            <w:r w:rsidRPr="00B91B96">
              <w:rPr>
                <w:rFonts w:ascii="Source Sans Pro" w:hAnsi="Source Sans Pro" w:cs="Arial"/>
              </w:rPr>
              <w:t>Group/ institution</w:t>
            </w:r>
          </w:p>
        </w:tc>
        <w:tc>
          <w:tcPr>
            <w:tcW w:w="5641" w:type="dxa"/>
          </w:tcPr>
          <w:p w14:paraId="689C543C"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0BE4033F"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E5D8D39" w14:textId="77777777" w:rsidR="00CE446A" w:rsidRPr="00B91B96" w:rsidRDefault="00CE446A" w:rsidP="00342243">
            <w:pPr>
              <w:rPr>
                <w:rFonts w:ascii="Source Sans Pro" w:hAnsi="Source Sans Pro" w:cs="Arial"/>
              </w:rPr>
            </w:pPr>
            <w:r w:rsidRPr="00B91B96">
              <w:rPr>
                <w:rFonts w:ascii="Source Sans Pro" w:hAnsi="Source Sans Pro" w:cs="Arial"/>
              </w:rPr>
              <w:t>Date of birth</w:t>
            </w:r>
            <w:r w:rsidRPr="00B91B96">
              <w:rPr>
                <w:rFonts w:ascii="Source Sans Pro" w:hAnsi="Source Sans Pro" w:cs="Arial"/>
              </w:rPr>
              <w:tab/>
            </w:r>
          </w:p>
        </w:tc>
        <w:tc>
          <w:tcPr>
            <w:tcW w:w="5641" w:type="dxa"/>
          </w:tcPr>
          <w:p w14:paraId="15FFA830"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366B0899"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55D3824" w14:textId="77777777" w:rsidR="00CE446A" w:rsidRPr="00B91B96" w:rsidRDefault="00CE446A" w:rsidP="00342243">
            <w:pPr>
              <w:rPr>
                <w:rFonts w:ascii="Source Sans Pro" w:hAnsi="Source Sans Pro" w:cs="Arial"/>
              </w:rPr>
            </w:pPr>
            <w:r w:rsidRPr="00B91B96">
              <w:rPr>
                <w:rFonts w:ascii="Source Sans Pro" w:hAnsi="Source Sans Pro" w:cs="Arial"/>
              </w:rPr>
              <w:t>Nationality</w:t>
            </w:r>
          </w:p>
        </w:tc>
        <w:tc>
          <w:tcPr>
            <w:tcW w:w="5641" w:type="dxa"/>
          </w:tcPr>
          <w:p w14:paraId="243F9605"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94CF920"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33593B3" w14:textId="77777777" w:rsidR="00CE446A" w:rsidRPr="00B91B96" w:rsidRDefault="00CE446A" w:rsidP="00342243">
            <w:pPr>
              <w:rPr>
                <w:rFonts w:ascii="Source Sans Pro" w:hAnsi="Source Sans Pro" w:cs="Arial"/>
              </w:rPr>
            </w:pPr>
            <w:r w:rsidRPr="00B91B96">
              <w:rPr>
                <w:rFonts w:ascii="Source Sans Pro" w:hAnsi="Source Sans Pro" w:cs="Arial"/>
              </w:rPr>
              <w:t>Gender</w:t>
            </w:r>
            <w:r w:rsidRPr="00B91B96">
              <w:rPr>
                <w:rFonts w:ascii="Source Sans Pro" w:hAnsi="Source Sans Pro" w:cs="Arial"/>
              </w:rPr>
              <w:tab/>
            </w:r>
          </w:p>
        </w:tc>
        <w:tc>
          <w:tcPr>
            <w:tcW w:w="5641" w:type="dxa"/>
          </w:tcPr>
          <w:p w14:paraId="797003C1"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74C462A5" w14:textId="77777777" w:rsidTr="00342243">
        <w:tblPrEx>
          <w:tblCellMar>
            <w:right w:w="113" w:type="dxa"/>
          </w:tblCellMar>
        </w:tblPrEx>
        <w:trPr>
          <w:trHeight w:val="272"/>
        </w:trPr>
        <w:tc>
          <w:tcPr>
            <w:cnfStyle w:val="001000000000" w:firstRow="0" w:lastRow="0" w:firstColumn="1" w:lastColumn="0" w:oddVBand="0" w:evenVBand="0" w:oddHBand="0" w:evenHBand="0" w:firstRowFirstColumn="0" w:firstRowLastColumn="0" w:lastRowFirstColumn="0" w:lastRowLastColumn="0"/>
            <w:tcW w:w="3544" w:type="dxa"/>
          </w:tcPr>
          <w:p w14:paraId="78FE1DC2" w14:textId="77777777" w:rsidR="00CE446A" w:rsidRPr="00B91B96" w:rsidRDefault="00CE446A" w:rsidP="00342243">
            <w:pPr>
              <w:rPr>
                <w:rFonts w:ascii="Source Sans Pro" w:hAnsi="Source Sans Pro" w:cs="Arial"/>
              </w:rPr>
            </w:pPr>
            <w:r w:rsidRPr="00B91B96">
              <w:rPr>
                <w:rFonts w:ascii="Source Sans Pro" w:hAnsi="Source Sans Pro" w:cs="Arial"/>
              </w:rPr>
              <w:t>Matriculation number (if known)</w:t>
            </w:r>
          </w:p>
        </w:tc>
        <w:tc>
          <w:tcPr>
            <w:tcW w:w="5641" w:type="dxa"/>
          </w:tcPr>
          <w:p w14:paraId="47C8933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281DB934"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2D094097" w14:textId="77777777" w:rsidR="00CE446A" w:rsidRPr="00CE446A" w:rsidRDefault="00CE446A" w:rsidP="00342243">
            <w:pPr>
              <w:rPr>
                <w:rFonts w:ascii="Source Sans Pro" w:hAnsi="Source Sans Pro" w:cs="Arial"/>
                <w:lang w:val="en-US"/>
              </w:rPr>
            </w:pPr>
            <w:r w:rsidRPr="00CE446A">
              <w:rPr>
                <w:rFonts w:ascii="Source Sans Pro" w:hAnsi="Source Sans Pro" w:cs="Arial"/>
                <w:lang w:val="en-US"/>
              </w:rPr>
              <w:t xml:space="preserve">Standard of English according </w:t>
            </w:r>
            <w:r w:rsidRPr="00CE446A">
              <w:rPr>
                <w:rFonts w:ascii="Source Sans Pro" w:hAnsi="Source Sans Pro" w:cs="Arial"/>
                <w:lang w:val="en-US"/>
              </w:rPr>
              <w:br/>
              <w:t>to Common European Framework</w:t>
            </w:r>
            <w:r w:rsidRPr="00B91B96">
              <w:rPr>
                <w:rStyle w:val="Funotenzeichen"/>
                <w:rFonts w:ascii="Source Sans Pro" w:hAnsi="Source Sans Pro" w:cs="Arial"/>
              </w:rPr>
              <w:footnoteReference w:id="2"/>
            </w:r>
          </w:p>
        </w:tc>
        <w:tc>
          <w:tcPr>
            <w:tcW w:w="5641" w:type="dxa"/>
          </w:tcPr>
          <w:p w14:paraId="56FFA304"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bl>
    <w:p w14:paraId="1756D72F" w14:textId="55DDEB2A" w:rsidR="00CE446A" w:rsidRPr="00CE446A" w:rsidRDefault="00CE446A" w:rsidP="00CE446A">
      <w:pPr>
        <w:rPr>
          <w:rFonts w:ascii="Source Sans Pro" w:hAnsi="Source Sans Pro" w:cs="Arial"/>
          <w:b/>
          <w:iCs/>
          <w:lang w:val="en-US"/>
        </w:rPr>
      </w:pPr>
      <w:r w:rsidRPr="00CE446A">
        <w:rPr>
          <w:rFonts w:ascii="Source Sans Pro" w:hAnsi="Source Sans Pro"/>
          <w:lang w:val="en-US"/>
        </w:rPr>
        <w:br/>
      </w:r>
      <w:r w:rsidRPr="00CE446A">
        <w:rPr>
          <w:rFonts w:ascii="Source Sans Pro" w:hAnsi="Source Sans Pro" w:cs="Arial"/>
          <w:b/>
          <w:iCs/>
          <w:lang w:val="en-US"/>
        </w:rPr>
        <w:t>Degree qualifying for admission to doctoral program</w:t>
      </w: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2389"/>
        <w:gridCol w:w="3252"/>
      </w:tblGrid>
      <w:tr w:rsidR="00CE446A" w:rsidRPr="00B91B96" w14:paraId="5B5C92B0" w14:textId="77777777" w:rsidTr="003422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7989F100" w14:textId="77777777" w:rsidR="00CE446A" w:rsidRPr="00B91B96" w:rsidRDefault="00CE446A" w:rsidP="00342243">
            <w:pPr>
              <w:rPr>
                <w:rFonts w:ascii="Source Sans Pro" w:hAnsi="Source Sans Pro" w:cs="Arial"/>
              </w:rPr>
            </w:pPr>
            <w:r w:rsidRPr="00B91B96">
              <w:rPr>
                <w:rFonts w:ascii="Source Sans Pro" w:hAnsi="Source Sans Pro" w:cs="Arial"/>
              </w:rPr>
              <w:t>Subject</w:t>
            </w:r>
          </w:p>
        </w:tc>
        <w:tc>
          <w:tcPr>
            <w:tcW w:w="238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3BEF7F6B" w14:textId="77777777" w:rsidR="00CE446A" w:rsidRPr="00605381"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cs="Arial"/>
                <w:b w:val="0"/>
                <w:bCs/>
              </w:rPr>
            </w:pPr>
            <w:r w:rsidRPr="00605381">
              <w:rPr>
                <w:rFonts w:ascii="Source Sans Pro" w:hAnsi="Source Sans Pro"/>
                <w:b w:val="0"/>
                <w:bCs/>
              </w:rPr>
              <w:fldChar w:fldCharType="begin">
                <w:ffData>
                  <w:name w:val="Text40"/>
                  <w:enabled/>
                  <w:calcOnExit w:val="0"/>
                  <w:textInput/>
                </w:ffData>
              </w:fldChar>
            </w:r>
            <w:r w:rsidRPr="00605381">
              <w:rPr>
                <w:rFonts w:ascii="Source Sans Pro" w:hAnsi="Source Sans Pro"/>
                <w:b w:val="0"/>
                <w:bCs/>
              </w:rPr>
              <w:instrText xml:space="preserve"> FORMTEXT </w:instrText>
            </w:r>
            <w:r w:rsidRPr="00605381">
              <w:rPr>
                <w:rFonts w:ascii="Source Sans Pro" w:hAnsi="Source Sans Pro"/>
                <w:b w:val="0"/>
                <w:bCs/>
              </w:rPr>
            </w:r>
            <w:r w:rsidRPr="00605381">
              <w:rPr>
                <w:rFonts w:ascii="Source Sans Pro" w:hAnsi="Source Sans Pro"/>
                <w:b w:val="0"/>
                <w:bCs/>
              </w:rPr>
              <w:fldChar w:fldCharType="separate"/>
            </w:r>
            <w:r w:rsidRPr="00605381">
              <w:rPr>
                <w:rFonts w:ascii="Source Sans Pro" w:hAnsi="Source Sans Pro"/>
                <w:b w:val="0"/>
                <w:bCs/>
                <w:noProof/>
              </w:rPr>
              <w:t> </w:t>
            </w:r>
            <w:r w:rsidRPr="00605381">
              <w:rPr>
                <w:rFonts w:ascii="Source Sans Pro" w:hAnsi="Source Sans Pro"/>
                <w:b w:val="0"/>
                <w:bCs/>
                <w:noProof/>
              </w:rPr>
              <w:t> </w:t>
            </w:r>
            <w:r w:rsidRPr="00605381">
              <w:rPr>
                <w:rFonts w:ascii="Source Sans Pro" w:hAnsi="Source Sans Pro"/>
                <w:b w:val="0"/>
                <w:bCs/>
                <w:noProof/>
              </w:rPr>
              <w:t> </w:t>
            </w:r>
            <w:r w:rsidRPr="00605381">
              <w:rPr>
                <w:rFonts w:ascii="Source Sans Pro" w:hAnsi="Source Sans Pro"/>
                <w:b w:val="0"/>
                <w:bCs/>
                <w:noProof/>
              </w:rPr>
              <w:t> </w:t>
            </w:r>
            <w:r w:rsidRPr="00605381">
              <w:rPr>
                <w:rFonts w:ascii="Source Sans Pro" w:hAnsi="Source Sans Pro"/>
                <w:b w:val="0"/>
                <w:bCs/>
                <w:noProof/>
              </w:rPr>
              <w:t> </w:t>
            </w:r>
            <w:r w:rsidRPr="00605381">
              <w:rPr>
                <w:rFonts w:ascii="Source Sans Pro" w:hAnsi="Source Sans Pro"/>
                <w:b w:val="0"/>
                <w:bCs/>
              </w:rPr>
              <w:fldChar w:fldCharType="end"/>
            </w:r>
          </w:p>
        </w:tc>
        <w:tc>
          <w:tcPr>
            <w:tcW w:w="325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DF7ED6E" w14:textId="77777777" w:rsidR="00CE446A" w:rsidRPr="00B91B96"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4D0AD937"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974625A" w14:textId="77777777" w:rsidR="00CE446A" w:rsidRPr="00B91B96" w:rsidRDefault="00CE446A" w:rsidP="00342243">
            <w:pPr>
              <w:rPr>
                <w:rFonts w:ascii="Source Sans Pro" w:hAnsi="Source Sans Pro" w:cs="Arial"/>
              </w:rPr>
            </w:pPr>
            <w:r w:rsidRPr="00B91B96">
              <w:rPr>
                <w:rFonts w:ascii="Source Sans Pro" w:hAnsi="Source Sans Pro" w:cs="Arial"/>
              </w:rPr>
              <w:t>Institution</w:t>
            </w:r>
          </w:p>
        </w:tc>
        <w:tc>
          <w:tcPr>
            <w:tcW w:w="2389" w:type="dxa"/>
          </w:tcPr>
          <w:p w14:paraId="50EDC633" w14:textId="77777777" w:rsidR="00CE446A" w:rsidRPr="00605381"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bCs/>
              </w:rPr>
            </w:pPr>
            <w:r w:rsidRPr="00605381">
              <w:rPr>
                <w:rFonts w:ascii="Source Sans Pro" w:hAnsi="Source Sans Pro"/>
                <w:bCs/>
              </w:rPr>
              <w:fldChar w:fldCharType="begin">
                <w:ffData>
                  <w:name w:val="Text40"/>
                  <w:enabled/>
                  <w:calcOnExit w:val="0"/>
                  <w:textInput/>
                </w:ffData>
              </w:fldChar>
            </w:r>
            <w:r w:rsidRPr="00605381">
              <w:rPr>
                <w:rFonts w:ascii="Source Sans Pro" w:hAnsi="Source Sans Pro"/>
                <w:bCs/>
              </w:rPr>
              <w:instrText xml:space="preserve"> FORMTEXT </w:instrText>
            </w:r>
            <w:r w:rsidRPr="00605381">
              <w:rPr>
                <w:rFonts w:ascii="Source Sans Pro" w:hAnsi="Source Sans Pro"/>
                <w:bCs/>
              </w:rPr>
            </w:r>
            <w:r w:rsidRPr="00605381">
              <w:rPr>
                <w:rFonts w:ascii="Source Sans Pro" w:hAnsi="Source Sans Pro"/>
                <w:bCs/>
              </w:rPr>
              <w:fldChar w:fldCharType="separate"/>
            </w:r>
            <w:r w:rsidRPr="00605381">
              <w:rPr>
                <w:rFonts w:ascii="Source Sans Pro" w:hAnsi="Source Sans Pro"/>
                <w:bCs/>
                <w:noProof/>
              </w:rPr>
              <w:t> </w:t>
            </w:r>
            <w:r w:rsidRPr="00605381">
              <w:rPr>
                <w:rFonts w:ascii="Source Sans Pro" w:hAnsi="Source Sans Pro"/>
                <w:bCs/>
                <w:noProof/>
              </w:rPr>
              <w:t> </w:t>
            </w:r>
            <w:r w:rsidRPr="00605381">
              <w:rPr>
                <w:rFonts w:ascii="Source Sans Pro" w:hAnsi="Source Sans Pro"/>
                <w:bCs/>
                <w:noProof/>
              </w:rPr>
              <w:t> </w:t>
            </w:r>
            <w:r w:rsidRPr="00605381">
              <w:rPr>
                <w:rFonts w:ascii="Source Sans Pro" w:hAnsi="Source Sans Pro"/>
                <w:bCs/>
                <w:noProof/>
              </w:rPr>
              <w:t> </w:t>
            </w:r>
            <w:r w:rsidRPr="00605381">
              <w:rPr>
                <w:rFonts w:ascii="Source Sans Pro" w:hAnsi="Source Sans Pro"/>
                <w:bCs/>
                <w:noProof/>
              </w:rPr>
              <w:t> </w:t>
            </w:r>
            <w:r w:rsidRPr="00605381">
              <w:rPr>
                <w:rFonts w:ascii="Source Sans Pro" w:hAnsi="Source Sans Pro"/>
                <w:bCs/>
              </w:rPr>
              <w:fldChar w:fldCharType="end"/>
            </w:r>
          </w:p>
        </w:tc>
        <w:tc>
          <w:tcPr>
            <w:tcW w:w="3252" w:type="dxa"/>
          </w:tcPr>
          <w:p w14:paraId="4CD97283"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p>
        </w:tc>
      </w:tr>
    </w:tbl>
    <w:p w14:paraId="343BF3B7" w14:textId="77777777" w:rsidR="00CE446A" w:rsidRPr="00CE446A" w:rsidRDefault="00CE446A" w:rsidP="00CE446A">
      <w:pPr>
        <w:rPr>
          <w:rFonts w:ascii="Source Sans Pro" w:hAnsi="Source Sans Pro" w:cs="Arial"/>
          <w:lang w:val="en-US"/>
        </w:rPr>
      </w:pPr>
      <w:r w:rsidRPr="00CE446A">
        <w:rPr>
          <w:rFonts w:ascii="Source Sans Pro" w:hAnsi="Source Sans Pro" w:cs="Arial"/>
          <w:lang w:val="en-US"/>
        </w:rPr>
        <w:br/>
        <w:t xml:space="preserve">According to your previous degree, additional </w:t>
      </w:r>
      <w:r w:rsidRPr="00CE446A">
        <w:rPr>
          <w:rFonts w:ascii="Source Sans Pro" w:hAnsi="Source Sans Pro" w:cs="Arial"/>
          <w:b/>
          <w:lang w:val="en-US"/>
        </w:rPr>
        <w:t>obligatory</w:t>
      </w:r>
      <w:r w:rsidRPr="00CE446A">
        <w:rPr>
          <w:rFonts w:ascii="Source Sans Pro" w:hAnsi="Source Sans Pro" w:cs="Arial"/>
          <w:lang w:val="en-US"/>
        </w:rPr>
        <w:t xml:space="preserve"> requirements may be specified. You </w:t>
      </w:r>
      <w:r w:rsidRPr="00CE446A">
        <w:rPr>
          <w:rFonts w:ascii="Source Sans Pro" w:hAnsi="Source Sans Pro" w:cs="Arial"/>
          <w:b/>
          <w:lang w:val="en-US"/>
        </w:rPr>
        <w:t>must complete</w:t>
      </w:r>
      <w:r w:rsidRPr="00CE446A">
        <w:rPr>
          <w:rFonts w:ascii="Source Sans Pro" w:hAnsi="Source Sans Pro" w:cs="Arial"/>
          <w:lang w:val="en-US"/>
        </w:rPr>
        <w:t xml:space="preserve"> any such requirements before completion of your PhD. They will be detailed in your admission letter from the University.</w:t>
      </w:r>
      <w:r w:rsidRPr="00CE446A">
        <w:rPr>
          <w:rFonts w:ascii="Source Sans Pro" w:hAnsi="Source Sans Pro" w:cs="Arial"/>
          <w:lang w:val="en-US"/>
        </w:rPr>
        <w:br/>
      </w: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02B495B4" w14:textId="77777777" w:rsidTr="003422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85"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7B017A0F" w14:textId="77777777" w:rsidR="00CE446A" w:rsidRPr="00B91B96" w:rsidRDefault="00CE446A" w:rsidP="00342243">
            <w:pPr>
              <w:rPr>
                <w:rFonts w:ascii="Source Sans Pro" w:hAnsi="Source Sans Pro" w:cs="Arial"/>
                <w:color w:val="FFFFFF" w:themeColor="background1"/>
                <w:sz w:val="24"/>
                <w:szCs w:val="24"/>
              </w:rPr>
            </w:pPr>
            <w:r w:rsidRPr="00B91B96">
              <w:rPr>
                <w:rFonts w:ascii="Source Sans Pro" w:hAnsi="Source Sans Pro" w:cs="Arial"/>
                <w:color w:val="FFFFFF" w:themeColor="background1"/>
                <w:sz w:val="24"/>
                <w:szCs w:val="24"/>
              </w:rPr>
              <w:lastRenderedPageBreak/>
              <w:t xml:space="preserve">3. </w:t>
            </w:r>
            <w:r w:rsidRPr="00B91B96">
              <w:rPr>
                <w:rFonts w:ascii="Source Sans Pro" w:hAnsi="Source Sans Pro"/>
                <w:color w:val="FFFFFF" w:themeColor="background1"/>
                <w:sz w:val="24"/>
                <w:szCs w:val="24"/>
              </w:rPr>
              <w:t>PHD COMMITTEE MEMBERS</w:t>
            </w:r>
          </w:p>
        </w:tc>
      </w:tr>
      <w:tr w:rsidR="00CE446A" w:rsidRPr="00B91B96" w14:paraId="7682F7B4"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4DFBE6E" w14:textId="77777777" w:rsidR="00CE446A" w:rsidRPr="00B91B96" w:rsidRDefault="00CE446A" w:rsidP="00342243">
            <w:pPr>
              <w:rPr>
                <w:rFonts w:ascii="Source Sans Pro" w:hAnsi="Source Sans Pro" w:cs="Arial"/>
              </w:rPr>
            </w:pPr>
            <w:r w:rsidRPr="00B91B96">
              <w:rPr>
                <w:rFonts w:ascii="Source Sans Pro" w:hAnsi="Source Sans Pro" w:cs="Arial"/>
              </w:rPr>
              <w:t>Main Supervisor</w:t>
            </w:r>
          </w:p>
        </w:tc>
        <w:tc>
          <w:tcPr>
            <w:tcW w:w="5641" w:type="dxa"/>
          </w:tcPr>
          <w:p w14:paraId="769969F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756A9EB3"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9659F9E"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Name</w:t>
            </w:r>
          </w:p>
        </w:tc>
        <w:tc>
          <w:tcPr>
            <w:tcW w:w="5641" w:type="dxa"/>
          </w:tcPr>
          <w:p w14:paraId="6AA9212D"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3F3E4F29"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65733B0"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Group/ institution</w:t>
            </w:r>
          </w:p>
        </w:tc>
        <w:tc>
          <w:tcPr>
            <w:tcW w:w="5641" w:type="dxa"/>
          </w:tcPr>
          <w:p w14:paraId="2A66A7C1"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144EC4EC"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546FACA3"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E-mail address</w:t>
            </w:r>
            <w:r w:rsidRPr="00B91B96">
              <w:rPr>
                <w:rFonts w:ascii="Source Sans Pro" w:hAnsi="Source Sans Pro" w:cs="Arial"/>
                <w:b w:val="0"/>
                <w:bCs/>
              </w:rPr>
              <w:tab/>
            </w:r>
          </w:p>
        </w:tc>
        <w:tc>
          <w:tcPr>
            <w:tcW w:w="5641" w:type="dxa"/>
          </w:tcPr>
          <w:p w14:paraId="5B3ED3C3"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DE7CA69"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2CE5467C" w14:textId="77777777" w:rsidR="00CE446A" w:rsidRPr="00B91B96" w:rsidRDefault="00CE446A" w:rsidP="00342243">
            <w:pPr>
              <w:rPr>
                <w:rFonts w:ascii="Source Sans Pro" w:hAnsi="Source Sans Pro" w:cs="Arial"/>
                <w:b w:val="0"/>
                <w:bCs/>
              </w:rPr>
            </w:pPr>
            <w:proofErr w:type="gramStart"/>
            <w:r w:rsidRPr="00B91B96">
              <w:rPr>
                <w:rFonts w:ascii="Source Sans Pro" w:hAnsi="Source Sans Pro" w:cs="Arial"/>
                <w:b w:val="0"/>
                <w:bCs/>
              </w:rPr>
              <w:t>MNF Promotionsrecht</w:t>
            </w:r>
            <w:proofErr w:type="gramEnd"/>
            <w:r w:rsidRPr="00B91B96">
              <w:rPr>
                <w:rFonts w:ascii="Source Sans Pro" w:hAnsi="Source Sans Pro" w:cs="Arial"/>
                <w:b w:val="0"/>
                <w:bCs/>
              </w:rPr>
              <w:tab/>
            </w:r>
          </w:p>
        </w:tc>
        <w:tc>
          <w:tcPr>
            <w:tcW w:w="5641" w:type="dxa"/>
          </w:tcPr>
          <w:p w14:paraId="72CDD816" w14:textId="77777777" w:rsidR="00CE446A" w:rsidRPr="00B91B96" w:rsidRDefault="00F126D9"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sdt>
              <w:sdtPr>
                <w:rPr>
                  <w:rFonts w:ascii="Source Sans Pro" w:hAnsi="Source Sans Pro" w:cs="Arial"/>
                </w:rPr>
                <w:id w:val="-1165777577"/>
                <w:placeholder>
                  <w:docPart w:val="FBD5AAD78D8447378F62FF73B8C254F9"/>
                </w:placeholder>
                <w:showingPlcHdr/>
                <w:dropDownList>
                  <w:listItem w:displayText="Yes" w:value="Yes"/>
                  <w:listItem w:displayText="No" w:value="No"/>
                </w:dropDownList>
              </w:sdtPr>
              <w:sdtEndPr/>
              <w:sdtContent>
                <w:r w:rsidR="00CE446A" w:rsidRPr="00B91B96">
                  <w:rPr>
                    <w:rStyle w:val="Platzhaltertext"/>
                    <w:rFonts w:ascii="Source Sans Pro" w:hAnsi="Source Sans Pro"/>
                  </w:rPr>
                  <w:t>Yes / No</w:t>
                </w:r>
              </w:sdtContent>
            </w:sdt>
          </w:p>
        </w:tc>
      </w:tr>
    </w:tbl>
    <w:p w14:paraId="204D1941" w14:textId="77777777" w:rsidR="00CE446A" w:rsidRPr="00B91B96" w:rsidRDefault="00CE446A" w:rsidP="00CE446A">
      <w:pPr>
        <w:rPr>
          <w:rFonts w:ascii="Source Sans Pro" w:hAnsi="Source Sans Pro" w:cs="Arial"/>
        </w:rPr>
      </w:pPr>
    </w:p>
    <w:tbl>
      <w:tblPr>
        <w:tblStyle w:val="UZHTabelle12"/>
        <w:tblW w:w="0" w:type="auto"/>
        <w:tblBorders>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067A0D8E" w14:textId="77777777" w:rsidTr="00CE4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8CE96CC" w14:textId="77777777" w:rsidR="00CE446A" w:rsidRPr="00B91B96" w:rsidRDefault="00CE446A" w:rsidP="00342243">
            <w:pPr>
              <w:rPr>
                <w:rFonts w:ascii="Source Sans Pro" w:hAnsi="Source Sans Pro" w:cs="Arial"/>
              </w:rPr>
            </w:pPr>
            <w:r w:rsidRPr="00B91B96">
              <w:rPr>
                <w:rFonts w:ascii="Source Sans Pro" w:hAnsi="Source Sans Pro" w:cs="Arial"/>
              </w:rPr>
              <w:t>Committee member</w:t>
            </w:r>
          </w:p>
        </w:tc>
        <w:tc>
          <w:tcPr>
            <w:tcW w:w="5641"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387BF530" w14:textId="77777777" w:rsidR="00CE446A" w:rsidRPr="00B91B96"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7ABD446E" w14:textId="77777777" w:rsidTr="00CE446A">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366AF45"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Name</w:t>
            </w:r>
          </w:p>
        </w:tc>
        <w:tc>
          <w:tcPr>
            <w:tcW w:w="5641" w:type="dxa"/>
          </w:tcPr>
          <w:p w14:paraId="655EA3C2"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18FBADCF" w14:textId="77777777" w:rsidTr="00CE446A">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9F732EF"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Group/ institution</w:t>
            </w:r>
          </w:p>
        </w:tc>
        <w:tc>
          <w:tcPr>
            <w:tcW w:w="5641" w:type="dxa"/>
          </w:tcPr>
          <w:p w14:paraId="2B69E825"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3BE60F6D" w14:textId="77777777" w:rsidTr="00CE446A">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A4793ED"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E-mail address</w:t>
            </w:r>
            <w:r w:rsidRPr="00B91B96">
              <w:rPr>
                <w:rFonts w:ascii="Source Sans Pro" w:hAnsi="Source Sans Pro" w:cs="Arial"/>
                <w:b w:val="0"/>
                <w:bCs/>
              </w:rPr>
              <w:tab/>
            </w:r>
          </w:p>
        </w:tc>
        <w:tc>
          <w:tcPr>
            <w:tcW w:w="5641" w:type="dxa"/>
          </w:tcPr>
          <w:p w14:paraId="7702A7A3"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4B711F40" w14:textId="77777777" w:rsidTr="00CE446A">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3EAA224" w14:textId="77777777" w:rsidR="00CE446A" w:rsidRPr="00B91B96" w:rsidRDefault="00CE446A" w:rsidP="00342243">
            <w:pPr>
              <w:rPr>
                <w:rFonts w:ascii="Source Sans Pro" w:hAnsi="Source Sans Pro" w:cs="Arial"/>
                <w:b w:val="0"/>
                <w:bCs/>
              </w:rPr>
            </w:pPr>
            <w:proofErr w:type="gramStart"/>
            <w:r w:rsidRPr="00B91B96">
              <w:rPr>
                <w:rFonts w:ascii="Source Sans Pro" w:hAnsi="Source Sans Pro" w:cs="Arial"/>
                <w:b w:val="0"/>
                <w:bCs/>
              </w:rPr>
              <w:t>MNF Promotionsrecht</w:t>
            </w:r>
            <w:proofErr w:type="gramEnd"/>
            <w:r w:rsidRPr="00B91B96">
              <w:rPr>
                <w:rFonts w:ascii="Source Sans Pro" w:hAnsi="Source Sans Pro" w:cs="Arial"/>
                <w:b w:val="0"/>
                <w:bCs/>
              </w:rPr>
              <w:tab/>
            </w:r>
          </w:p>
        </w:tc>
        <w:tc>
          <w:tcPr>
            <w:tcW w:w="5641" w:type="dxa"/>
          </w:tcPr>
          <w:p w14:paraId="5B5AF4E0" w14:textId="77777777" w:rsidR="00CE446A" w:rsidRPr="00B91B96" w:rsidRDefault="00F126D9"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sdt>
              <w:sdtPr>
                <w:rPr>
                  <w:rFonts w:ascii="Source Sans Pro" w:hAnsi="Source Sans Pro" w:cs="Arial"/>
                </w:rPr>
                <w:id w:val="1354295436"/>
                <w:placeholder>
                  <w:docPart w:val="099A9CB77E0346A29E991EB4866A36F8"/>
                </w:placeholder>
                <w:showingPlcHdr/>
                <w:dropDownList>
                  <w:listItem w:displayText="Yes" w:value="Yes"/>
                  <w:listItem w:displayText="No" w:value="No"/>
                </w:dropDownList>
              </w:sdtPr>
              <w:sdtEndPr/>
              <w:sdtContent>
                <w:r w:rsidR="00CE446A" w:rsidRPr="00B91B96">
                  <w:rPr>
                    <w:rStyle w:val="Platzhaltertext"/>
                    <w:rFonts w:ascii="Source Sans Pro" w:hAnsi="Source Sans Pro"/>
                  </w:rPr>
                  <w:t>Yes / No</w:t>
                </w:r>
              </w:sdtContent>
            </w:sdt>
          </w:p>
        </w:tc>
      </w:tr>
    </w:tbl>
    <w:p w14:paraId="4DC8A6FA" w14:textId="77777777" w:rsidR="00CE446A" w:rsidRPr="00B91B96" w:rsidRDefault="00CE446A" w:rsidP="00CE446A">
      <w:pPr>
        <w:rPr>
          <w:rFonts w:ascii="Source Sans Pro" w:hAnsi="Source Sans Pro" w:cs="Arial"/>
        </w:rPr>
      </w:pPr>
    </w:p>
    <w:tbl>
      <w:tblPr>
        <w:tblStyle w:val="UZHTabelle12"/>
        <w:tblW w:w="0" w:type="auto"/>
        <w:tblBorders>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7DC44EAD" w14:textId="77777777" w:rsidTr="00CE4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F144FB2" w14:textId="77777777" w:rsidR="00CE446A" w:rsidRPr="00B91B96" w:rsidRDefault="00CE446A" w:rsidP="00342243">
            <w:pPr>
              <w:rPr>
                <w:rFonts w:ascii="Source Sans Pro" w:hAnsi="Source Sans Pro" w:cs="Arial"/>
              </w:rPr>
            </w:pPr>
            <w:r w:rsidRPr="00B91B96">
              <w:rPr>
                <w:rFonts w:ascii="Source Sans Pro" w:hAnsi="Source Sans Pro" w:cs="Arial"/>
              </w:rPr>
              <w:t>Committee member</w:t>
            </w:r>
          </w:p>
        </w:tc>
        <w:tc>
          <w:tcPr>
            <w:tcW w:w="5641"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794240FE" w14:textId="77777777" w:rsidR="00CE446A" w:rsidRPr="00B91B96"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5591E2F4"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F0B2D2B"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Name</w:t>
            </w:r>
          </w:p>
        </w:tc>
        <w:tc>
          <w:tcPr>
            <w:tcW w:w="5641" w:type="dxa"/>
          </w:tcPr>
          <w:p w14:paraId="1AD0C13C"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45256AEE"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58BC8168"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Group/ institution</w:t>
            </w:r>
          </w:p>
        </w:tc>
        <w:tc>
          <w:tcPr>
            <w:tcW w:w="5641" w:type="dxa"/>
          </w:tcPr>
          <w:p w14:paraId="52BD59A8"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236637B7"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78411B0"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E-mail address</w:t>
            </w:r>
            <w:r w:rsidRPr="00B91B96">
              <w:rPr>
                <w:rFonts w:ascii="Source Sans Pro" w:hAnsi="Source Sans Pro" w:cs="Arial"/>
                <w:b w:val="0"/>
                <w:bCs/>
              </w:rPr>
              <w:tab/>
            </w:r>
          </w:p>
        </w:tc>
        <w:tc>
          <w:tcPr>
            <w:tcW w:w="5641" w:type="dxa"/>
          </w:tcPr>
          <w:p w14:paraId="30A775FD"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9441011"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237421ED" w14:textId="77777777" w:rsidR="00CE446A" w:rsidRPr="00B91B96" w:rsidRDefault="00CE446A" w:rsidP="00342243">
            <w:pPr>
              <w:rPr>
                <w:rFonts w:ascii="Source Sans Pro" w:hAnsi="Source Sans Pro" w:cs="Arial"/>
                <w:b w:val="0"/>
                <w:bCs/>
              </w:rPr>
            </w:pPr>
            <w:proofErr w:type="gramStart"/>
            <w:r w:rsidRPr="00B91B96">
              <w:rPr>
                <w:rFonts w:ascii="Source Sans Pro" w:hAnsi="Source Sans Pro" w:cs="Arial"/>
                <w:b w:val="0"/>
                <w:bCs/>
              </w:rPr>
              <w:t>MNF Promotionsrecht</w:t>
            </w:r>
            <w:proofErr w:type="gramEnd"/>
            <w:r w:rsidRPr="00B91B96">
              <w:rPr>
                <w:rFonts w:ascii="Source Sans Pro" w:hAnsi="Source Sans Pro" w:cs="Arial"/>
                <w:b w:val="0"/>
                <w:bCs/>
              </w:rPr>
              <w:tab/>
            </w:r>
          </w:p>
        </w:tc>
        <w:tc>
          <w:tcPr>
            <w:tcW w:w="5641" w:type="dxa"/>
          </w:tcPr>
          <w:p w14:paraId="39464EA6" w14:textId="77777777" w:rsidR="00CE446A" w:rsidRPr="00B91B96" w:rsidRDefault="00F126D9"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sdt>
              <w:sdtPr>
                <w:rPr>
                  <w:rFonts w:ascii="Source Sans Pro" w:hAnsi="Source Sans Pro" w:cs="Arial"/>
                </w:rPr>
                <w:id w:val="-1143189708"/>
                <w:placeholder>
                  <w:docPart w:val="DC32DAD1B96F47C69463D63342F70A8E"/>
                </w:placeholder>
                <w:showingPlcHdr/>
                <w:dropDownList>
                  <w:listItem w:displayText="Yes" w:value="Yes"/>
                  <w:listItem w:displayText="No" w:value="No"/>
                </w:dropDownList>
              </w:sdtPr>
              <w:sdtEndPr/>
              <w:sdtContent>
                <w:r w:rsidR="00CE446A" w:rsidRPr="00B91B96">
                  <w:rPr>
                    <w:rStyle w:val="Platzhaltertext"/>
                    <w:rFonts w:ascii="Source Sans Pro" w:hAnsi="Source Sans Pro"/>
                  </w:rPr>
                  <w:t>Yes / No</w:t>
                </w:r>
              </w:sdtContent>
            </w:sdt>
          </w:p>
        </w:tc>
      </w:tr>
    </w:tbl>
    <w:p w14:paraId="242E5D1A" w14:textId="77777777" w:rsidR="00CE446A" w:rsidRPr="00B91B96" w:rsidRDefault="00CE446A" w:rsidP="00CE446A">
      <w:pPr>
        <w:rPr>
          <w:rFonts w:ascii="Source Sans Pro" w:hAnsi="Source Sans Pro" w:cs="Arial"/>
        </w:rPr>
      </w:pPr>
    </w:p>
    <w:tbl>
      <w:tblPr>
        <w:tblStyle w:val="UZHTabelle12"/>
        <w:tblW w:w="0" w:type="auto"/>
        <w:tblBorders>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05042602" w14:textId="77777777" w:rsidTr="00CE4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785A7E95" w14:textId="77777777" w:rsidR="00CE446A" w:rsidRPr="00B91B96" w:rsidRDefault="00CE446A" w:rsidP="00342243">
            <w:pPr>
              <w:rPr>
                <w:rFonts w:ascii="Source Sans Pro" w:hAnsi="Source Sans Pro" w:cs="Arial"/>
              </w:rPr>
            </w:pPr>
            <w:r w:rsidRPr="00B91B96">
              <w:rPr>
                <w:rFonts w:ascii="Source Sans Pro" w:hAnsi="Source Sans Pro" w:cs="Arial"/>
              </w:rPr>
              <w:t>Committee member</w:t>
            </w:r>
          </w:p>
        </w:tc>
        <w:tc>
          <w:tcPr>
            <w:tcW w:w="5641"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2B71742" w14:textId="77777777" w:rsidR="00CE446A" w:rsidRPr="00B91B96" w:rsidRDefault="00CE446A" w:rsidP="00342243">
            <w:pPr>
              <w:cnfStyle w:val="100000000000" w:firstRow="1"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275F235F"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B32C4D7"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Name</w:t>
            </w:r>
          </w:p>
        </w:tc>
        <w:tc>
          <w:tcPr>
            <w:tcW w:w="5641" w:type="dxa"/>
          </w:tcPr>
          <w:p w14:paraId="35B622BB"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0C3C5FD8"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7DCB946"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Group/ institution</w:t>
            </w:r>
          </w:p>
        </w:tc>
        <w:tc>
          <w:tcPr>
            <w:tcW w:w="5641" w:type="dxa"/>
          </w:tcPr>
          <w:p w14:paraId="39BC6A07"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6DB21E66"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3359805" w14:textId="77777777" w:rsidR="00CE446A" w:rsidRPr="00B91B96" w:rsidRDefault="00CE446A" w:rsidP="00342243">
            <w:pPr>
              <w:rPr>
                <w:rFonts w:ascii="Source Sans Pro" w:hAnsi="Source Sans Pro" w:cs="Arial"/>
                <w:b w:val="0"/>
                <w:bCs/>
              </w:rPr>
            </w:pPr>
            <w:r w:rsidRPr="00B91B96">
              <w:rPr>
                <w:rFonts w:ascii="Source Sans Pro" w:hAnsi="Source Sans Pro" w:cs="Arial"/>
                <w:b w:val="0"/>
                <w:bCs/>
              </w:rPr>
              <w:t>E-mail address</w:t>
            </w:r>
            <w:r w:rsidRPr="00B91B96">
              <w:rPr>
                <w:rFonts w:ascii="Source Sans Pro" w:hAnsi="Source Sans Pro" w:cs="Arial"/>
                <w:b w:val="0"/>
                <w:bCs/>
              </w:rPr>
              <w:tab/>
            </w:r>
          </w:p>
        </w:tc>
        <w:tc>
          <w:tcPr>
            <w:tcW w:w="5641" w:type="dxa"/>
          </w:tcPr>
          <w:p w14:paraId="3A15B449"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34A644A4"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54523A4" w14:textId="77777777" w:rsidR="00CE446A" w:rsidRPr="00B91B96" w:rsidRDefault="00CE446A" w:rsidP="00342243">
            <w:pPr>
              <w:rPr>
                <w:rFonts w:ascii="Source Sans Pro" w:hAnsi="Source Sans Pro" w:cs="Arial"/>
                <w:b w:val="0"/>
                <w:bCs/>
              </w:rPr>
            </w:pPr>
            <w:proofErr w:type="gramStart"/>
            <w:r w:rsidRPr="00B91B96">
              <w:rPr>
                <w:rFonts w:ascii="Source Sans Pro" w:hAnsi="Source Sans Pro" w:cs="Arial"/>
                <w:b w:val="0"/>
                <w:bCs/>
              </w:rPr>
              <w:t>MNF Promotionsrecht</w:t>
            </w:r>
            <w:proofErr w:type="gramEnd"/>
            <w:r w:rsidRPr="00B91B96">
              <w:rPr>
                <w:rFonts w:ascii="Source Sans Pro" w:hAnsi="Source Sans Pro" w:cs="Arial"/>
                <w:b w:val="0"/>
                <w:bCs/>
              </w:rPr>
              <w:tab/>
            </w:r>
          </w:p>
        </w:tc>
        <w:tc>
          <w:tcPr>
            <w:tcW w:w="5641" w:type="dxa"/>
          </w:tcPr>
          <w:p w14:paraId="28753CB2" w14:textId="77777777" w:rsidR="00CE446A" w:rsidRPr="00B91B96" w:rsidRDefault="00F126D9"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sdt>
              <w:sdtPr>
                <w:rPr>
                  <w:rFonts w:ascii="Source Sans Pro" w:hAnsi="Source Sans Pro" w:cs="Arial"/>
                </w:rPr>
                <w:id w:val="1575470356"/>
                <w:placeholder>
                  <w:docPart w:val="92865092E7F44FE38C004014AB06BFFF"/>
                </w:placeholder>
                <w:showingPlcHdr/>
                <w:dropDownList>
                  <w:listItem w:displayText="Yes" w:value="Yes"/>
                  <w:listItem w:displayText="No" w:value="No"/>
                </w:dropDownList>
              </w:sdtPr>
              <w:sdtEndPr/>
              <w:sdtContent>
                <w:r w:rsidR="00CE446A" w:rsidRPr="00B91B96">
                  <w:rPr>
                    <w:rStyle w:val="Platzhaltertext"/>
                    <w:rFonts w:ascii="Source Sans Pro" w:hAnsi="Source Sans Pro"/>
                  </w:rPr>
                  <w:t>Yes / No</w:t>
                </w:r>
              </w:sdtContent>
            </w:sdt>
          </w:p>
        </w:tc>
      </w:tr>
    </w:tbl>
    <w:p w14:paraId="73E63408" w14:textId="77777777" w:rsidR="00CE446A" w:rsidRPr="00B91B96" w:rsidRDefault="00CE446A" w:rsidP="00CE446A">
      <w:pPr>
        <w:rPr>
          <w:rFonts w:ascii="Source Sans Pro" w:hAnsi="Source Sans Pro" w:cs="Arial"/>
        </w:rPr>
      </w:pPr>
      <w:r w:rsidRPr="00B91B96">
        <w:rPr>
          <w:rFonts w:ascii="Source Sans Pro" w:hAnsi="Source Sans Pro" w:cs="Arial"/>
        </w:rPr>
        <w:br w:type="page"/>
      </w: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3544"/>
        <w:gridCol w:w="5641"/>
      </w:tblGrid>
      <w:tr w:rsidR="00CE446A" w:rsidRPr="00B91B96" w14:paraId="46D80DFE" w14:textId="77777777" w:rsidTr="003422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85"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6166FBD5" w14:textId="77777777" w:rsidR="00CE446A" w:rsidRPr="00B91B96" w:rsidRDefault="00CE446A" w:rsidP="00342243">
            <w:pPr>
              <w:rPr>
                <w:rFonts w:ascii="Source Sans Pro" w:hAnsi="Source Sans Pro" w:cs="Arial"/>
                <w:color w:val="FFFFFF" w:themeColor="background1"/>
                <w:sz w:val="24"/>
                <w:szCs w:val="24"/>
              </w:rPr>
            </w:pPr>
            <w:r w:rsidRPr="00B91B96">
              <w:rPr>
                <w:rFonts w:ascii="Source Sans Pro" w:hAnsi="Source Sans Pro"/>
              </w:rPr>
              <w:lastRenderedPageBreak/>
              <w:t xml:space="preserve"> </w:t>
            </w:r>
            <w:r w:rsidRPr="00B91B96">
              <w:rPr>
                <w:rFonts w:ascii="Source Sans Pro" w:hAnsi="Source Sans Pro" w:cs="Arial"/>
                <w:color w:val="FFFFFF" w:themeColor="background1"/>
                <w:sz w:val="24"/>
                <w:szCs w:val="24"/>
              </w:rPr>
              <w:t>4. PHD PROJECT (</w:t>
            </w:r>
            <w:r w:rsidRPr="00B91B96">
              <w:rPr>
                <w:rFonts w:ascii="Source Sans Pro" w:hAnsi="Source Sans Pro"/>
                <w:color w:val="FFFFFF" w:themeColor="background1"/>
                <w:sz w:val="24"/>
                <w:szCs w:val="24"/>
              </w:rPr>
              <w:t>GENERAL INFORMATION)</w:t>
            </w:r>
          </w:p>
        </w:tc>
      </w:tr>
      <w:tr w:rsidR="00CE446A" w:rsidRPr="00B91B96" w14:paraId="47E48672"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699DAD86" w14:textId="77777777" w:rsidR="00CE446A" w:rsidRPr="00B91B96" w:rsidRDefault="00CE446A" w:rsidP="00342243">
            <w:pPr>
              <w:rPr>
                <w:rFonts w:ascii="Source Sans Pro" w:hAnsi="Source Sans Pro" w:cs="Arial"/>
              </w:rPr>
            </w:pPr>
            <w:r w:rsidRPr="00B91B96">
              <w:rPr>
                <w:rFonts w:ascii="Source Sans Pro" w:hAnsi="Source Sans Pro" w:cs="Arial"/>
              </w:rPr>
              <w:t>Provisional PhD title</w:t>
            </w:r>
            <w:r w:rsidRPr="00B91B96">
              <w:rPr>
                <w:rFonts w:ascii="Source Sans Pro" w:hAnsi="Source Sans Pro" w:cs="Arial"/>
              </w:rPr>
              <w:tab/>
            </w:r>
          </w:p>
        </w:tc>
        <w:tc>
          <w:tcPr>
            <w:tcW w:w="5641" w:type="dxa"/>
          </w:tcPr>
          <w:p w14:paraId="6116EF3B"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725196D8"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25069F5A" w14:textId="77777777" w:rsidR="00CE446A" w:rsidRPr="00B91B96" w:rsidRDefault="00CE446A" w:rsidP="00342243">
            <w:pPr>
              <w:rPr>
                <w:rFonts w:ascii="Source Sans Pro" w:hAnsi="Source Sans Pro" w:cs="Arial"/>
              </w:rPr>
            </w:pPr>
            <w:r w:rsidRPr="00B91B96">
              <w:rPr>
                <w:rFonts w:ascii="Source Sans Pro" w:hAnsi="Source Sans Pro" w:cs="Arial"/>
              </w:rPr>
              <w:t>Funding source</w:t>
            </w:r>
          </w:p>
        </w:tc>
        <w:tc>
          <w:tcPr>
            <w:tcW w:w="5641" w:type="dxa"/>
          </w:tcPr>
          <w:p w14:paraId="0A1C14AB"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4E54978F"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3F14DB8C" w14:textId="77777777" w:rsidR="00CE446A" w:rsidRPr="00B91B96" w:rsidRDefault="00CE446A" w:rsidP="00342243">
            <w:pPr>
              <w:rPr>
                <w:rFonts w:ascii="Source Sans Pro" w:hAnsi="Source Sans Pro" w:cs="Arial"/>
              </w:rPr>
            </w:pPr>
            <w:r w:rsidRPr="00B91B96">
              <w:rPr>
                <w:rFonts w:ascii="Source Sans Pro" w:hAnsi="Source Sans Pro" w:cs="Arial"/>
              </w:rPr>
              <w:t>Project title</w:t>
            </w:r>
            <w:r w:rsidRPr="00B91B96">
              <w:rPr>
                <w:rFonts w:ascii="Source Sans Pro" w:hAnsi="Source Sans Pro" w:cs="Arial"/>
              </w:rPr>
              <w:tab/>
            </w:r>
          </w:p>
        </w:tc>
        <w:tc>
          <w:tcPr>
            <w:tcW w:w="5641" w:type="dxa"/>
          </w:tcPr>
          <w:p w14:paraId="1E376619"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00A4A4A6"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E4737EC" w14:textId="77777777" w:rsidR="00CE446A" w:rsidRPr="00B91B96" w:rsidRDefault="00CE446A" w:rsidP="00342243">
            <w:pPr>
              <w:rPr>
                <w:rFonts w:ascii="Source Sans Pro" w:hAnsi="Source Sans Pro" w:cs="Arial"/>
              </w:rPr>
            </w:pPr>
            <w:r w:rsidRPr="00B91B96">
              <w:rPr>
                <w:rFonts w:ascii="Source Sans Pro" w:hAnsi="Source Sans Pro" w:cs="Arial"/>
              </w:rPr>
              <w:t>Date of appointment</w:t>
            </w:r>
          </w:p>
        </w:tc>
        <w:tc>
          <w:tcPr>
            <w:tcW w:w="5641" w:type="dxa"/>
          </w:tcPr>
          <w:p w14:paraId="2D390C9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2B54118"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74D12BA" w14:textId="77777777" w:rsidR="00CE446A" w:rsidRPr="00B91B96" w:rsidRDefault="00CE446A" w:rsidP="00342243">
            <w:pPr>
              <w:rPr>
                <w:rFonts w:ascii="Source Sans Pro" w:hAnsi="Source Sans Pro" w:cs="Arial"/>
              </w:rPr>
            </w:pPr>
            <w:r w:rsidRPr="00B91B96">
              <w:rPr>
                <w:rFonts w:ascii="Source Sans Pro" w:hAnsi="Source Sans Pro" w:cs="Arial"/>
              </w:rPr>
              <w:t>Project start date</w:t>
            </w:r>
          </w:p>
        </w:tc>
        <w:tc>
          <w:tcPr>
            <w:tcW w:w="5641" w:type="dxa"/>
          </w:tcPr>
          <w:p w14:paraId="72D439AB"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4993915D" w14:textId="77777777" w:rsidTr="00342243">
        <w:tblPrEx>
          <w:tblCellMar>
            <w:right w:w="113" w:type="dxa"/>
          </w:tblCellMar>
        </w:tblPrEx>
        <w:trPr>
          <w:trHeight w:val="272"/>
        </w:trPr>
        <w:tc>
          <w:tcPr>
            <w:cnfStyle w:val="001000000000" w:firstRow="0" w:lastRow="0" w:firstColumn="1" w:lastColumn="0" w:oddVBand="0" w:evenVBand="0" w:oddHBand="0" w:evenHBand="0" w:firstRowFirstColumn="0" w:firstRowLastColumn="0" w:lastRowFirstColumn="0" w:lastRowLastColumn="0"/>
            <w:tcW w:w="3544" w:type="dxa"/>
          </w:tcPr>
          <w:p w14:paraId="0E8F05D2" w14:textId="77777777" w:rsidR="00CE446A" w:rsidRPr="00B91B96" w:rsidRDefault="00CE446A" w:rsidP="00342243">
            <w:pPr>
              <w:rPr>
                <w:rFonts w:ascii="Source Sans Pro" w:hAnsi="Source Sans Pro" w:cs="Arial"/>
              </w:rPr>
            </w:pPr>
            <w:r w:rsidRPr="00B91B96">
              <w:rPr>
                <w:rFonts w:ascii="Source Sans Pro" w:hAnsi="Source Sans Pro" w:cs="Arial"/>
              </w:rPr>
              <w:t>Project end date</w:t>
            </w:r>
          </w:p>
        </w:tc>
        <w:tc>
          <w:tcPr>
            <w:tcW w:w="5641" w:type="dxa"/>
          </w:tcPr>
          <w:p w14:paraId="1FDF0370"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057E668F" w14:textId="77777777" w:rsidTr="00342243">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3D3C8709" w14:textId="77777777" w:rsidR="00CE446A" w:rsidRPr="00CE446A" w:rsidRDefault="00CE446A" w:rsidP="00342243">
            <w:pPr>
              <w:rPr>
                <w:rFonts w:ascii="Source Sans Pro" w:hAnsi="Source Sans Pro" w:cs="Arial"/>
                <w:lang w:val="en-US"/>
              </w:rPr>
            </w:pPr>
            <w:r w:rsidRPr="00CE446A">
              <w:rPr>
                <w:rFonts w:ascii="Source Sans Pro" w:hAnsi="Source Sans Pro" w:cs="Arial"/>
                <w:lang w:val="en-US"/>
              </w:rPr>
              <w:t xml:space="preserve">Funding </w:t>
            </w:r>
            <w:proofErr w:type="gramStart"/>
            <w:r w:rsidRPr="00CE446A">
              <w:rPr>
                <w:rFonts w:ascii="Source Sans Pro" w:hAnsi="Source Sans Pro" w:cs="Arial"/>
                <w:lang w:val="en-US"/>
              </w:rPr>
              <w:t>available</w:t>
            </w:r>
            <w:proofErr w:type="gramEnd"/>
            <w:r w:rsidRPr="00CE446A">
              <w:rPr>
                <w:rFonts w:ascii="Source Sans Pro" w:hAnsi="Source Sans Pro" w:cs="Arial"/>
                <w:lang w:val="en-US"/>
              </w:rPr>
              <w:t xml:space="preserve"> for conference visits, field courses, etc.</w:t>
            </w:r>
          </w:p>
        </w:tc>
        <w:tc>
          <w:tcPr>
            <w:tcW w:w="5641" w:type="dxa"/>
          </w:tcPr>
          <w:p w14:paraId="56152D79"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bl>
    <w:p w14:paraId="5D312921" w14:textId="77777777" w:rsidR="00CE446A" w:rsidRPr="00B91B96" w:rsidRDefault="00CE446A" w:rsidP="00CE446A">
      <w:pPr>
        <w:pStyle w:val="berschrift1"/>
        <w:spacing w:before="140"/>
        <w:rPr>
          <w:rFonts w:ascii="Source Sans Pro" w:hAnsi="Source Sans Pro"/>
        </w:rPr>
      </w:pPr>
    </w:p>
    <w:tbl>
      <w:tblPr>
        <w:tblStyle w:val="UZHTabelle12"/>
        <w:tblW w:w="0" w:type="auto"/>
        <w:tblBorders>
          <w:top w:val="single" w:sz="4" w:space="0" w:color="4F81BD"/>
          <w:bottom w:val="single" w:sz="4" w:space="0" w:color="4F81BD"/>
          <w:insideH w:val="single" w:sz="4" w:space="0" w:color="4F81BD"/>
        </w:tblBorders>
        <w:tblCellMar>
          <w:top w:w="85" w:type="dxa"/>
          <w:left w:w="57" w:type="dxa"/>
          <w:bottom w:w="85" w:type="dxa"/>
        </w:tblCellMar>
        <w:tblLook w:val="04A0" w:firstRow="1" w:lastRow="0" w:firstColumn="1" w:lastColumn="0" w:noHBand="0" w:noVBand="1"/>
      </w:tblPr>
      <w:tblGrid>
        <w:gridCol w:w="9185"/>
      </w:tblGrid>
      <w:tr w:rsidR="00CE446A" w:rsidRPr="00605381" w14:paraId="25AE83A4" w14:textId="77777777" w:rsidTr="003422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4203C522" w14:textId="77777777" w:rsidR="00CE446A" w:rsidRPr="00CE446A" w:rsidRDefault="00CE446A" w:rsidP="00342243">
            <w:pPr>
              <w:rPr>
                <w:rFonts w:ascii="Source Sans Pro" w:hAnsi="Source Sans Pro" w:cs="Arial"/>
                <w:color w:val="FFFFFF" w:themeColor="background1"/>
                <w:lang w:val="en-US"/>
              </w:rPr>
            </w:pPr>
            <w:r w:rsidRPr="00CE446A">
              <w:rPr>
                <w:rFonts w:ascii="Source Sans Pro" w:hAnsi="Source Sans Pro" w:cs="Arial"/>
                <w:color w:val="FFFFFF" w:themeColor="background1"/>
                <w:sz w:val="22"/>
                <w:szCs w:val="22"/>
                <w:lang w:val="en-US"/>
              </w:rPr>
              <w:t xml:space="preserve">5. </w:t>
            </w:r>
            <w:r w:rsidRPr="00CE446A">
              <w:rPr>
                <w:rFonts w:ascii="Source Sans Pro" w:hAnsi="Source Sans Pro"/>
                <w:color w:val="FFFFFF" w:themeColor="background1"/>
                <w:sz w:val="24"/>
                <w:szCs w:val="24"/>
                <w:lang w:val="en-US"/>
              </w:rPr>
              <w:t>COURSE WORK AND TEACHING REQUIREMENTS</w:t>
            </w:r>
          </w:p>
        </w:tc>
      </w:tr>
    </w:tbl>
    <w:p w14:paraId="32FCFFB3" w14:textId="77777777" w:rsidR="00CE446A" w:rsidRPr="00CE446A" w:rsidRDefault="00CE446A" w:rsidP="00CE446A">
      <w:pPr>
        <w:rPr>
          <w:rFonts w:ascii="Source Sans Pro" w:hAnsi="Source Sans Pro"/>
          <w:lang w:val="en-US"/>
        </w:rPr>
      </w:pPr>
    </w:p>
    <w:p w14:paraId="2EEA36B1" w14:textId="77777777" w:rsidR="00CE446A" w:rsidRPr="00CE446A" w:rsidRDefault="00CE446A" w:rsidP="00CE446A">
      <w:pPr>
        <w:rPr>
          <w:rFonts w:ascii="Source Sans Pro" w:hAnsi="Source Sans Pro" w:cs="Arial"/>
          <w:lang w:val="en-US"/>
        </w:rPr>
      </w:pPr>
      <w:r w:rsidRPr="00CE446A">
        <w:rPr>
          <w:rFonts w:ascii="Source Sans Pro" w:hAnsi="Source Sans Pro" w:cs="Arial"/>
          <w:b/>
          <w:lang w:val="en-US"/>
        </w:rPr>
        <w:t>All PhD candidates</w:t>
      </w:r>
      <w:r w:rsidRPr="00CE446A">
        <w:rPr>
          <w:rFonts w:ascii="Source Sans Pro" w:hAnsi="Source Sans Pro" w:cs="Arial"/>
          <w:lang w:val="en-US"/>
        </w:rPr>
        <w:t xml:space="preserve"> must </w:t>
      </w:r>
      <w:r w:rsidRPr="00CE446A">
        <w:rPr>
          <w:rFonts w:ascii="Source Sans Pro" w:hAnsi="Source Sans Pro" w:cs="Arial"/>
          <w:b/>
          <w:lang w:val="en-US"/>
        </w:rPr>
        <w:t>complete 12 ECTS of coursework</w:t>
      </w:r>
      <w:r w:rsidRPr="00CE446A">
        <w:rPr>
          <w:rFonts w:ascii="Source Sans Pro" w:hAnsi="Source Sans Pro" w:cs="Arial"/>
          <w:lang w:val="en-US"/>
        </w:rPr>
        <w:t xml:space="preserve">, 6 ECTS are a common core for all members of the Graduate School. 6 can be chosen together with the PhD committee. </w:t>
      </w:r>
      <w:r w:rsidRPr="00CE446A">
        <w:rPr>
          <w:rFonts w:ascii="Source Sans Pro" w:hAnsi="Source Sans Pro" w:cs="Arial"/>
          <w:b/>
          <w:lang w:val="en-US"/>
        </w:rPr>
        <w:t>All PhD candidates</w:t>
      </w:r>
      <w:r w:rsidRPr="00CE446A">
        <w:rPr>
          <w:rFonts w:ascii="Source Sans Pro" w:hAnsi="Source Sans Pro" w:cs="Arial"/>
          <w:lang w:val="en-US"/>
        </w:rPr>
        <w:t xml:space="preserve"> in the MNF </w:t>
      </w:r>
      <w:r w:rsidRPr="00CE446A">
        <w:rPr>
          <w:rFonts w:ascii="Source Sans Pro" w:hAnsi="Source Sans Pro" w:cs="Arial"/>
          <w:b/>
          <w:lang w:val="en-US"/>
        </w:rPr>
        <w:t>must complete a minimum</w:t>
      </w:r>
      <w:r w:rsidRPr="00CE446A">
        <w:rPr>
          <w:rFonts w:ascii="Source Sans Pro" w:hAnsi="Source Sans Pro" w:cs="Arial"/>
          <w:lang w:val="en-US"/>
        </w:rPr>
        <w:t xml:space="preserve"> of 100 hours and a maximum of 420 hours teaching related duties during their PhD, </w:t>
      </w:r>
      <w:proofErr w:type="gramStart"/>
      <w:r w:rsidRPr="00CE446A">
        <w:rPr>
          <w:rFonts w:ascii="Source Sans Pro" w:hAnsi="Source Sans Pro" w:cs="Arial"/>
          <w:lang w:val="en-US"/>
        </w:rPr>
        <w:t>in order to</w:t>
      </w:r>
      <w:proofErr w:type="gramEnd"/>
      <w:r w:rsidRPr="00CE446A">
        <w:rPr>
          <w:rFonts w:ascii="Source Sans Pro" w:hAnsi="Source Sans Pro" w:cs="Arial"/>
          <w:lang w:val="en-US"/>
        </w:rPr>
        <w:t xml:space="preserve"> gain a variety of teaching experiences. (For more information see the Graduate School Web Site)</w:t>
      </w:r>
      <w:r w:rsidRPr="00CE446A">
        <w:rPr>
          <w:rFonts w:ascii="Source Sans Pro" w:hAnsi="Source Sans Pro" w:cs="Arial"/>
          <w:lang w:val="en-US"/>
        </w:rPr>
        <w:br/>
      </w:r>
    </w:p>
    <w:p w14:paraId="6A40F4C6" w14:textId="3D939FAC" w:rsidR="00CE446A" w:rsidRPr="00CE446A" w:rsidRDefault="00F126D9" w:rsidP="00CE446A">
      <w:pPr>
        <w:rPr>
          <w:rFonts w:ascii="Source Sans Pro" w:hAnsi="Source Sans Pro" w:cs="Arial"/>
          <w:lang w:val="en-US"/>
        </w:rPr>
      </w:pPr>
      <w:sdt>
        <w:sdtPr>
          <w:rPr>
            <w:rFonts w:ascii="Source Sans Pro" w:hAnsi="Source Sans Pro" w:cs="Arial"/>
            <w:lang w:val="en-US"/>
          </w:rPr>
          <w:id w:val="842285766"/>
          <w14:checkbox>
            <w14:checked w14:val="0"/>
            <w14:checkedState w14:val="2612" w14:font="MS Gothic"/>
            <w14:uncheckedState w14:val="2610" w14:font="MS Gothic"/>
          </w14:checkbox>
        </w:sdtPr>
        <w:sdtEndPr/>
        <w:sdtContent>
          <w:r w:rsidR="00CE446A" w:rsidRPr="00CE446A">
            <w:rPr>
              <w:rFonts w:ascii="Source Sans Pro" w:eastAsia="MS Gothic" w:hAnsi="Source Sans Pro" w:cs="Segoe UI Symbol"/>
              <w:lang w:val="en-US"/>
            </w:rPr>
            <w:t>☐</w:t>
          </w:r>
        </w:sdtContent>
      </w:sdt>
      <w:r w:rsidR="00CE446A" w:rsidRPr="00CE446A">
        <w:rPr>
          <w:rFonts w:ascii="Source Sans Pro" w:hAnsi="Source Sans Pro" w:cs="Arial"/>
          <w:lang w:val="en-US"/>
        </w:rPr>
        <w:t xml:space="preserve">   These formal requirements have been discussed by supervisor and PhD candidate</w:t>
      </w:r>
    </w:p>
    <w:p w14:paraId="58FB2CEA" w14:textId="77777777" w:rsidR="00CE446A" w:rsidRPr="00CE446A" w:rsidRDefault="00CE446A" w:rsidP="00CE446A">
      <w:pPr>
        <w:rPr>
          <w:rFonts w:ascii="Source Sans Pro" w:hAnsi="Source Sans Pro" w:cs="Arial"/>
          <w:lang w:val="en-US"/>
        </w:rPr>
      </w:pPr>
    </w:p>
    <w:tbl>
      <w:tblPr>
        <w:tblStyle w:val="UZHTabelle12"/>
        <w:tblW w:w="0" w:type="auto"/>
        <w:tblBorders>
          <w:top w:val="single" w:sz="4" w:space="0" w:color="4F81BD"/>
          <w:bottom w:val="single" w:sz="4" w:space="0" w:color="4F81BD"/>
          <w:insideH w:val="single" w:sz="4" w:space="0" w:color="4F81BD"/>
        </w:tblBorders>
        <w:tblCellMar>
          <w:top w:w="113" w:type="dxa"/>
          <w:left w:w="57" w:type="dxa"/>
          <w:bottom w:w="113" w:type="dxa"/>
        </w:tblCellMar>
        <w:tblLook w:val="04A0" w:firstRow="1" w:lastRow="0" w:firstColumn="1" w:lastColumn="0" w:noHBand="0" w:noVBand="1"/>
      </w:tblPr>
      <w:tblGrid>
        <w:gridCol w:w="3544"/>
        <w:gridCol w:w="5641"/>
      </w:tblGrid>
      <w:tr w:rsidR="00CE446A" w:rsidRPr="00B91B96" w14:paraId="3B6728F5" w14:textId="77777777" w:rsidTr="00EB78D0">
        <w:trPr>
          <w:cnfStyle w:val="100000000000" w:firstRow="1" w:lastRow="0" w:firstColumn="0" w:lastColumn="0" w:oddVBand="0" w:evenVBand="0" w:oddHBand="0"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9185"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4F81BD"/>
          </w:tcPr>
          <w:p w14:paraId="36F6F6CF" w14:textId="2EBECDE6" w:rsidR="00CE446A" w:rsidRPr="00B91B96" w:rsidRDefault="00CE446A" w:rsidP="00342243">
            <w:pPr>
              <w:rPr>
                <w:rFonts w:ascii="Source Sans Pro" w:hAnsi="Source Sans Pro" w:cs="Arial"/>
                <w:color w:val="FFFFFF" w:themeColor="background1"/>
                <w:sz w:val="24"/>
                <w:szCs w:val="24"/>
              </w:rPr>
            </w:pPr>
            <w:r w:rsidRPr="00B91B96">
              <w:rPr>
                <w:rFonts w:ascii="Source Sans Pro" w:hAnsi="Source Sans Pro" w:cs="Arial"/>
                <w:color w:val="FFFFFF" w:themeColor="background1"/>
                <w:sz w:val="24"/>
                <w:szCs w:val="24"/>
              </w:rPr>
              <w:t>6. DEL</w:t>
            </w:r>
            <w:r w:rsidR="000018B5">
              <w:rPr>
                <w:rFonts w:ascii="Source Sans Pro" w:hAnsi="Source Sans Pro" w:cs="Arial"/>
                <w:color w:val="FFFFFF" w:themeColor="background1"/>
                <w:sz w:val="24"/>
                <w:szCs w:val="24"/>
              </w:rPr>
              <w:t>I</w:t>
            </w:r>
            <w:r w:rsidRPr="00B91B96">
              <w:rPr>
                <w:rFonts w:ascii="Source Sans Pro" w:hAnsi="Source Sans Pro" w:cs="Arial"/>
                <w:color w:val="FFFFFF" w:themeColor="background1"/>
                <w:sz w:val="24"/>
                <w:szCs w:val="24"/>
              </w:rPr>
              <w:t>VERY</w:t>
            </w:r>
          </w:p>
        </w:tc>
      </w:tr>
      <w:tr w:rsidR="00CE446A" w:rsidRPr="00B91B96" w14:paraId="7A3B4687"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7F9B1CF6" w14:textId="77777777" w:rsidR="00CE446A" w:rsidRPr="00CE446A" w:rsidRDefault="00CE446A" w:rsidP="00342243">
            <w:pPr>
              <w:rPr>
                <w:rFonts w:ascii="Source Sans Pro" w:hAnsi="Source Sans Pro" w:cs="Arial"/>
                <w:lang w:val="en-US"/>
              </w:rPr>
            </w:pPr>
            <w:r w:rsidRPr="00CE446A">
              <w:rPr>
                <w:rFonts w:ascii="Source Sans Pro" w:hAnsi="Source Sans Pro" w:cs="Arial"/>
                <w:lang w:val="en-US"/>
              </w:rPr>
              <w:t>This document has been discussed and agreed upon by:</w:t>
            </w:r>
          </w:p>
        </w:tc>
        <w:tc>
          <w:tcPr>
            <w:tcW w:w="5641" w:type="dxa"/>
          </w:tcPr>
          <w:p w14:paraId="7CB3010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208E8ECB"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4F0D92EB" w14:textId="77777777" w:rsidR="00CE446A" w:rsidRPr="00B91B96" w:rsidRDefault="00CE446A" w:rsidP="00342243">
            <w:pPr>
              <w:rPr>
                <w:rFonts w:ascii="Source Sans Pro" w:hAnsi="Source Sans Pro" w:cs="Arial"/>
              </w:rPr>
            </w:pPr>
            <w:r w:rsidRPr="00B91B96">
              <w:rPr>
                <w:rFonts w:ascii="Source Sans Pro" w:hAnsi="Source Sans Pro" w:cs="Arial"/>
              </w:rPr>
              <w:t>Place and date</w:t>
            </w:r>
            <w:r w:rsidRPr="00B91B96">
              <w:rPr>
                <w:rFonts w:ascii="Source Sans Pro" w:hAnsi="Source Sans Pro" w:cs="Arial"/>
              </w:rPr>
              <w:tab/>
            </w:r>
          </w:p>
        </w:tc>
        <w:tc>
          <w:tcPr>
            <w:tcW w:w="5641" w:type="dxa"/>
          </w:tcPr>
          <w:p w14:paraId="56CA0E2C"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cs="Arial"/>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5CB4DD94"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1808CF4D" w14:textId="04CD22C0" w:rsidR="00CE446A" w:rsidRPr="00B91B96" w:rsidRDefault="00605381" w:rsidP="00342243">
            <w:pPr>
              <w:rPr>
                <w:rFonts w:ascii="Source Sans Pro" w:hAnsi="Source Sans Pro" w:cs="Arial"/>
              </w:rPr>
            </w:pPr>
            <w:r>
              <w:rPr>
                <w:rFonts w:ascii="Source Sans Pro" w:hAnsi="Source Sans Pro" w:cs="Arial"/>
              </w:rPr>
              <w:t xml:space="preserve">Signature </w:t>
            </w:r>
            <w:r w:rsidR="00CE446A" w:rsidRPr="00B91B96">
              <w:rPr>
                <w:rFonts w:ascii="Source Sans Pro" w:hAnsi="Source Sans Pro" w:cs="Arial"/>
              </w:rPr>
              <w:t>PhD Candidate</w:t>
            </w:r>
            <w:r>
              <w:rPr>
                <w:rFonts w:ascii="Source Sans Pro" w:hAnsi="Source Sans Pro" w:cs="Arial"/>
              </w:rPr>
              <w:t xml:space="preserve"> </w:t>
            </w:r>
          </w:p>
        </w:tc>
        <w:tc>
          <w:tcPr>
            <w:tcW w:w="5641" w:type="dxa"/>
          </w:tcPr>
          <w:p w14:paraId="25057060" w14:textId="23DB9365"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p>
        </w:tc>
      </w:tr>
      <w:tr w:rsidR="00CE446A" w:rsidRPr="00B91B96" w14:paraId="13428A38"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21A55447" w14:textId="77777777" w:rsidR="00CE446A" w:rsidRPr="00B91B96" w:rsidRDefault="00CE446A" w:rsidP="00342243">
            <w:pPr>
              <w:rPr>
                <w:rFonts w:ascii="Source Sans Pro" w:hAnsi="Source Sans Pro" w:cs="Arial"/>
              </w:rPr>
            </w:pPr>
            <w:r w:rsidRPr="00B91B96">
              <w:rPr>
                <w:rFonts w:ascii="Source Sans Pro" w:hAnsi="Source Sans Pro" w:cs="Arial"/>
              </w:rPr>
              <w:t>Place and date</w:t>
            </w:r>
            <w:r w:rsidRPr="00B91B96">
              <w:rPr>
                <w:rFonts w:ascii="Source Sans Pro" w:hAnsi="Source Sans Pro" w:cs="Arial"/>
              </w:rPr>
              <w:tab/>
            </w:r>
          </w:p>
        </w:tc>
        <w:tc>
          <w:tcPr>
            <w:tcW w:w="5641" w:type="dxa"/>
          </w:tcPr>
          <w:p w14:paraId="5E9EF5A4"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6A8636EA"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7ABD408F" w14:textId="1A612A08" w:rsidR="00CE446A" w:rsidRPr="00B91B96" w:rsidRDefault="00605381" w:rsidP="00342243">
            <w:pPr>
              <w:rPr>
                <w:rFonts w:ascii="Source Sans Pro" w:hAnsi="Source Sans Pro" w:cs="Arial"/>
              </w:rPr>
            </w:pPr>
            <w:r>
              <w:rPr>
                <w:rFonts w:ascii="Source Sans Pro" w:hAnsi="Source Sans Pro" w:cs="Arial"/>
              </w:rPr>
              <w:t>Signature Main Supervisor</w:t>
            </w:r>
          </w:p>
        </w:tc>
        <w:tc>
          <w:tcPr>
            <w:tcW w:w="5641" w:type="dxa"/>
          </w:tcPr>
          <w:p w14:paraId="4962B352" w14:textId="093D49D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p>
        </w:tc>
      </w:tr>
      <w:tr w:rsidR="00605381" w:rsidRPr="00B91B96" w14:paraId="07B03A01" w14:textId="77777777" w:rsidTr="00EB78D0">
        <w:tblPrEx>
          <w:tblCellMar>
            <w:right w:w="113" w:type="dxa"/>
          </w:tblCellMar>
        </w:tblPrEx>
        <w:trPr>
          <w:trHeight w:val="272"/>
        </w:trPr>
        <w:tc>
          <w:tcPr>
            <w:cnfStyle w:val="001000000000" w:firstRow="0" w:lastRow="0" w:firstColumn="1" w:lastColumn="0" w:oddVBand="0" w:evenVBand="0" w:oddHBand="0" w:evenHBand="0" w:firstRowFirstColumn="0" w:firstRowLastColumn="0" w:lastRowFirstColumn="0" w:lastRowLastColumn="0"/>
            <w:tcW w:w="3544" w:type="dxa"/>
          </w:tcPr>
          <w:p w14:paraId="39F59EF4" w14:textId="5AF826C2" w:rsidR="00605381" w:rsidRPr="00B91B96" w:rsidRDefault="00605381" w:rsidP="00605381">
            <w:pPr>
              <w:rPr>
                <w:rFonts w:ascii="Source Sans Pro" w:hAnsi="Source Sans Pro" w:cs="Arial"/>
              </w:rPr>
            </w:pPr>
            <w:r w:rsidRPr="00B91B96">
              <w:rPr>
                <w:rFonts w:ascii="Source Sans Pro" w:hAnsi="Source Sans Pro" w:cs="Arial"/>
              </w:rPr>
              <w:t>Place and date</w:t>
            </w:r>
            <w:r w:rsidRPr="00B91B96">
              <w:rPr>
                <w:rFonts w:ascii="Source Sans Pro" w:hAnsi="Source Sans Pro" w:cs="Arial"/>
              </w:rPr>
              <w:tab/>
            </w:r>
          </w:p>
        </w:tc>
        <w:tc>
          <w:tcPr>
            <w:tcW w:w="5641" w:type="dxa"/>
          </w:tcPr>
          <w:p w14:paraId="1EDFB85B" w14:textId="2CCF6C25" w:rsidR="00605381" w:rsidRPr="00B91B96" w:rsidRDefault="00605381" w:rsidP="00605381">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r w:rsidR="00CE446A" w:rsidRPr="00B91B96" w14:paraId="60801B4C" w14:textId="77777777" w:rsidTr="00EB78D0">
        <w:tblPrEx>
          <w:tblCellMar>
            <w:right w:w="113" w:type="dxa"/>
          </w:tblCellMar>
        </w:tblPrEx>
        <w:tc>
          <w:tcPr>
            <w:cnfStyle w:val="001000000000" w:firstRow="0" w:lastRow="0" w:firstColumn="1" w:lastColumn="0" w:oddVBand="0" w:evenVBand="0" w:oddHBand="0" w:evenHBand="0" w:firstRowFirstColumn="0" w:firstRowLastColumn="0" w:lastRowFirstColumn="0" w:lastRowLastColumn="0"/>
            <w:tcW w:w="3544" w:type="dxa"/>
          </w:tcPr>
          <w:p w14:paraId="0EADDBA8" w14:textId="0CA4CF26" w:rsidR="00CE446A" w:rsidRPr="00CE446A" w:rsidRDefault="00CE446A" w:rsidP="00342243">
            <w:pPr>
              <w:rPr>
                <w:rFonts w:ascii="Source Sans Pro" w:hAnsi="Source Sans Pro" w:cs="Arial"/>
                <w:lang w:val="en-US"/>
              </w:rPr>
            </w:pPr>
            <w:r w:rsidRPr="00CE446A">
              <w:rPr>
                <w:rFonts w:ascii="Source Sans Pro" w:hAnsi="Source Sans Pro" w:cs="Arial"/>
                <w:lang w:val="en-US"/>
              </w:rPr>
              <w:t>Chair of promotion committee</w:t>
            </w:r>
            <w:r w:rsidR="00605381">
              <w:rPr>
                <w:rFonts w:ascii="Source Sans Pro" w:hAnsi="Source Sans Pro" w:cs="Arial"/>
                <w:lang w:val="en-US"/>
              </w:rPr>
              <w:br/>
            </w:r>
            <w:r w:rsidRPr="00CE446A">
              <w:rPr>
                <w:rFonts w:ascii="Source Sans Pro" w:hAnsi="Source Sans Pro" w:cs="Arial"/>
                <w:lang w:val="en-US"/>
              </w:rPr>
              <w:t>(if not main supervisor)</w:t>
            </w:r>
            <w:r w:rsidRPr="00CE446A">
              <w:rPr>
                <w:rFonts w:ascii="Source Sans Pro" w:hAnsi="Source Sans Pro" w:cs="Arial"/>
                <w:lang w:val="en-US"/>
              </w:rPr>
              <w:tab/>
            </w:r>
          </w:p>
        </w:tc>
        <w:tc>
          <w:tcPr>
            <w:tcW w:w="5641" w:type="dxa"/>
          </w:tcPr>
          <w:p w14:paraId="3ED084B6" w14:textId="77777777" w:rsidR="00CE446A" w:rsidRPr="00B91B96" w:rsidRDefault="00CE446A" w:rsidP="00342243">
            <w:pPr>
              <w:cnfStyle w:val="000000000000" w:firstRow="0" w:lastRow="0" w:firstColumn="0" w:lastColumn="0" w:oddVBand="0" w:evenVBand="0" w:oddHBand="0" w:evenHBand="0" w:firstRowFirstColumn="0" w:firstRowLastColumn="0" w:lastRowFirstColumn="0" w:lastRowLastColumn="0"/>
              <w:rPr>
                <w:rFonts w:ascii="Source Sans Pro" w:hAnsi="Source Sans Pro"/>
              </w:rPr>
            </w:pPr>
            <w:r w:rsidRPr="00B91B96">
              <w:rPr>
                <w:rFonts w:ascii="Source Sans Pro" w:hAnsi="Source Sans Pro"/>
              </w:rPr>
              <w:fldChar w:fldCharType="begin">
                <w:ffData>
                  <w:name w:val="Text40"/>
                  <w:enabled/>
                  <w:calcOnExit w:val="0"/>
                  <w:textInput/>
                </w:ffData>
              </w:fldChar>
            </w:r>
            <w:r w:rsidRPr="00B91B96">
              <w:rPr>
                <w:rFonts w:ascii="Source Sans Pro" w:hAnsi="Source Sans Pro"/>
              </w:rPr>
              <w:instrText xml:space="preserve"> FORMTEXT </w:instrText>
            </w:r>
            <w:r w:rsidRPr="00B91B96">
              <w:rPr>
                <w:rFonts w:ascii="Source Sans Pro" w:hAnsi="Source Sans Pro"/>
              </w:rPr>
            </w:r>
            <w:r w:rsidRPr="00B91B96">
              <w:rPr>
                <w:rFonts w:ascii="Source Sans Pro" w:hAnsi="Source Sans Pro"/>
              </w:rPr>
              <w:fldChar w:fldCharType="separate"/>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noProof/>
              </w:rPr>
              <w:t> </w:t>
            </w:r>
            <w:r w:rsidRPr="00B91B96">
              <w:rPr>
                <w:rFonts w:ascii="Source Sans Pro" w:hAnsi="Source Sans Pro"/>
              </w:rPr>
              <w:fldChar w:fldCharType="end"/>
            </w:r>
          </w:p>
        </w:tc>
      </w:tr>
    </w:tbl>
    <w:p w14:paraId="557E540C" w14:textId="50B10498" w:rsidR="00C82F7F" w:rsidRPr="00CE446A" w:rsidRDefault="00CE446A" w:rsidP="000018B5">
      <w:pPr>
        <w:rPr>
          <w:lang w:val="en-US"/>
        </w:rPr>
      </w:pPr>
      <w:r w:rsidRPr="00CE446A">
        <w:rPr>
          <w:rFonts w:ascii="Source Sans Pro" w:hAnsi="Source Sans Pro" w:cs="Arial"/>
          <w:i/>
          <w:lang w:val="en-US"/>
        </w:rPr>
        <w:br/>
      </w:r>
      <w:r w:rsidRPr="00CE446A">
        <w:rPr>
          <w:rFonts w:ascii="Source Sans Pro" w:hAnsi="Source Sans Pro" w:cs="Arial"/>
          <w:lang w:val="en-US"/>
        </w:rPr>
        <w:t xml:space="preserve">The completed form should be delivered, </w:t>
      </w:r>
      <w:r w:rsidRPr="00CE446A">
        <w:rPr>
          <w:rFonts w:ascii="Source Sans Pro" w:hAnsi="Source Sans Pro" w:cs="Arial"/>
          <w:b/>
          <w:lang w:val="en-US"/>
        </w:rPr>
        <w:t>along with a copy of your CV</w:t>
      </w:r>
      <w:r w:rsidRPr="00CE446A">
        <w:rPr>
          <w:rFonts w:ascii="Source Sans Pro" w:hAnsi="Source Sans Pro" w:cs="Arial"/>
          <w:lang w:val="en-US"/>
        </w:rPr>
        <w:t xml:space="preserve">, to Karin Klein </w:t>
      </w:r>
      <w:r w:rsidRPr="00CE446A">
        <w:rPr>
          <w:rFonts w:ascii="Source Sans Pro" w:hAnsi="Source Sans Pro" w:cs="Arial"/>
          <w:lang w:val="en-US"/>
        </w:rPr>
        <w:br/>
        <w:t>(</w:t>
      </w:r>
      <w:hyperlink r:id="rId21" w:history="1">
        <w:r w:rsidRPr="00CE446A">
          <w:rPr>
            <w:rStyle w:val="Hyperlink"/>
            <w:rFonts w:ascii="Source Sans Pro" w:hAnsi="Source Sans Pro" w:cs="Arial"/>
            <w:lang w:val="en-US"/>
          </w:rPr>
          <w:t>karin.klein@geo.uzh.ch</w:t>
        </w:r>
      </w:hyperlink>
      <w:r w:rsidRPr="00CE446A">
        <w:rPr>
          <w:rFonts w:ascii="Source Sans Pro" w:hAnsi="Source Sans Pro" w:cs="Arial"/>
          <w:lang w:val="en-US"/>
        </w:rPr>
        <w:t xml:space="preserve">) in the Department’s main office. On receipt of the form, Karin will arrange for you to receive an official invitation to the Zurich Graduate School in Geography, which you will need for your registration as a PhD </w:t>
      </w:r>
      <w:proofErr w:type="gramStart"/>
      <w:r w:rsidRPr="00CE446A">
        <w:rPr>
          <w:rFonts w:ascii="Source Sans Pro" w:hAnsi="Source Sans Pro" w:cs="Arial"/>
          <w:lang w:val="en-US"/>
        </w:rPr>
        <w:t>with</w:t>
      </w:r>
      <w:proofErr w:type="gramEnd"/>
      <w:r w:rsidRPr="00CE446A">
        <w:rPr>
          <w:rFonts w:ascii="Source Sans Pro" w:hAnsi="Source Sans Pro" w:cs="Arial"/>
          <w:lang w:val="en-US"/>
        </w:rPr>
        <w:t xml:space="preserve"> the University. </w:t>
      </w:r>
    </w:p>
    <w:sectPr w:rsidR="00C82F7F" w:rsidRPr="00CE446A" w:rsidSect="00CE446A">
      <w:headerReference w:type="default" r:id="rId22"/>
      <w:footerReference w:type="default" r:id="rId23"/>
      <w:type w:val="continuous"/>
      <w:pgSz w:w="11907" w:h="16840" w:code="9"/>
      <w:pgMar w:top="2268" w:right="1361" w:bottom="851"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3BD711" w14:textId="77777777" w:rsidR="00F126D9" w:rsidRDefault="00F126D9" w:rsidP="00F91D37">
      <w:pPr>
        <w:spacing w:line="240" w:lineRule="auto"/>
      </w:pPr>
      <w:r>
        <w:separator/>
      </w:r>
    </w:p>
  </w:endnote>
  <w:endnote w:type="continuationSeparator" w:id="0">
    <w:p w14:paraId="654721BB" w14:textId="77777777" w:rsidR="00F126D9" w:rsidRDefault="00F126D9"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A8174" w14:textId="77777777" w:rsidR="000018B5" w:rsidRDefault="000018B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647"/>
      <w:gridCol w:w="528"/>
    </w:tblGrid>
    <w:tr w:rsidR="00CE446A" w14:paraId="1E2A27AD" w14:textId="77777777" w:rsidTr="00342243">
      <w:tc>
        <w:tcPr>
          <w:tcW w:w="8647" w:type="dxa"/>
        </w:tcPr>
        <w:p w14:paraId="72456D9A" w14:textId="77777777" w:rsidR="00CE446A" w:rsidRPr="00762086" w:rsidRDefault="00CE446A" w:rsidP="00CE446A">
          <w:pPr>
            <w:pStyle w:val="Fuzeile"/>
            <w:rPr>
              <w:lang w:val="en-GB"/>
            </w:rPr>
          </w:pPr>
          <w:r>
            <w:rPr>
              <w:rStyle w:val="footerorganisation"/>
              <w:rFonts w:eastAsiaTheme="minorHAnsi"/>
            </w:rPr>
            <w:t>University of Zurich</w:t>
          </w:r>
        </w:p>
      </w:tc>
      <w:tc>
        <w:tcPr>
          <w:tcW w:w="528" w:type="dxa"/>
          <w:vAlign w:val="bottom"/>
        </w:tcPr>
        <w:p w14:paraId="6C8AA6B4" w14:textId="77777777" w:rsidR="00CE446A" w:rsidRPr="003564A6" w:rsidRDefault="00CE446A" w:rsidP="00CE446A">
          <w:pPr>
            <w:spacing w:line="240" w:lineRule="auto"/>
            <w:jc w:val="right"/>
            <w:rPr>
              <w:spacing w:val="-2"/>
              <w:sz w:val="16"/>
              <w:szCs w:val="16"/>
            </w:rPr>
          </w:pPr>
          <w:r w:rsidRPr="003564A6">
            <w:rPr>
              <w:spacing w:val="-2"/>
              <w:sz w:val="16"/>
              <w:szCs w:val="16"/>
            </w:rPr>
            <w:fldChar w:fldCharType="begin"/>
          </w:r>
          <w:r w:rsidRPr="003564A6">
            <w:rPr>
              <w:spacing w:val="-2"/>
              <w:sz w:val="16"/>
              <w:szCs w:val="16"/>
            </w:rPr>
            <w:instrText>PAGE   \* MERGEFORMAT</w:instrText>
          </w:r>
          <w:r w:rsidRPr="003564A6">
            <w:rPr>
              <w:spacing w:val="-2"/>
              <w:sz w:val="16"/>
              <w:szCs w:val="16"/>
            </w:rPr>
            <w:fldChar w:fldCharType="separate"/>
          </w:r>
          <w:r>
            <w:rPr>
              <w:spacing w:val="-2"/>
              <w:sz w:val="16"/>
              <w:szCs w:val="16"/>
            </w:rPr>
            <w:t>2</w:t>
          </w:r>
          <w:r w:rsidRPr="003564A6">
            <w:rPr>
              <w:spacing w:val="-2"/>
              <w:sz w:val="16"/>
              <w:szCs w:val="16"/>
            </w:rPr>
            <w:fldChar w:fldCharType="end"/>
          </w:r>
          <w:r w:rsidRPr="003564A6">
            <w:rPr>
              <w:spacing w:val="-2"/>
              <w:sz w:val="16"/>
              <w:szCs w:val="16"/>
            </w:rPr>
            <w:t xml:space="preserve">   |   </w:t>
          </w:r>
          <w:r>
            <w:rPr>
              <w:spacing w:val="-2"/>
              <w:sz w:val="16"/>
              <w:szCs w:val="16"/>
            </w:rPr>
            <w:fldChar w:fldCharType="begin"/>
          </w:r>
          <w:r>
            <w:rPr>
              <w:spacing w:val="-2"/>
              <w:sz w:val="16"/>
              <w:szCs w:val="16"/>
            </w:rPr>
            <w:instrText xml:space="preserve"> NUMPAGES  \* Arabic  \* MERGEFORMAT </w:instrText>
          </w:r>
          <w:r>
            <w:rPr>
              <w:spacing w:val="-2"/>
              <w:sz w:val="16"/>
              <w:szCs w:val="16"/>
            </w:rPr>
            <w:fldChar w:fldCharType="separate"/>
          </w:r>
          <w:r>
            <w:rPr>
              <w:spacing w:val="-2"/>
              <w:sz w:val="16"/>
              <w:szCs w:val="16"/>
            </w:rPr>
            <w:t>2</w:t>
          </w:r>
          <w:r>
            <w:rPr>
              <w:spacing w:val="-2"/>
              <w:sz w:val="16"/>
              <w:szCs w:val="16"/>
            </w:rPr>
            <w:fldChar w:fldCharType="end"/>
          </w:r>
        </w:p>
      </w:tc>
    </w:tr>
  </w:tbl>
  <w:p w14:paraId="7EA4F5AE" w14:textId="77777777" w:rsidR="00CE446A" w:rsidRDefault="00CE446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AFE56" w14:textId="77777777" w:rsidR="000018B5" w:rsidRDefault="000018B5">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pacing w:val="-2"/>
        <w:sz w:val="16"/>
        <w:szCs w:val="16"/>
      </w:rPr>
      <w:alias w:val="Footer Block P2"/>
      <w:tag w:val="officeatworkDocumentPart: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"/>
      <w:id w:val="-1040966828"/>
      <w15:appearance w15:val="hidden"/>
    </w:sdtPr>
    <w:sdtEndPr/>
    <w:sdtContent>
      <w:p w14:paraId="1AD3426D" w14:textId="77777777" w:rsidR="0066734A" w:rsidRDefault="0066734A" w:rsidP="00471A91">
        <w:pPr>
          <w:pStyle w:val="1pt"/>
          <w:rPr>
            <w:lang w:val="en-GB"/>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647"/>
          <w:gridCol w:w="528"/>
        </w:tblGrid>
        <w:tr w:rsidR="0066734A" w14:paraId="6C246FD2" w14:textId="77777777" w:rsidTr="00A02571">
          <w:tc>
            <w:tcPr>
              <w:tcW w:w="8647" w:type="dxa"/>
            </w:tcPr>
            <w:p w14:paraId="35A8046C" w14:textId="770DD4FF" w:rsidR="0066734A" w:rsidRPr="00762086" w:rsidRDefault="00F126D9" w:rsidP="006B5212">
              <w:pPr>
                <w:pStyle w:val="Fuzeile"/>
                <w:rPr>
                  <w:lang w:val="en-GB"/>
                </w:rPr>
              </w:pPr>
              <w:sdt>
                <w:sdtPr>
                  <w:tag w:val="officeatworkDocumentPart: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"/>
                  <w:id w:val="655267115"/>
                  <w:lock w:val="sdtContentLocked"/>
                  <w15:appearance w15:val="hidden"/>
                </w:sdtPr>
                <w:sdtEndPr/>
                <w:sdtContent>
                  <w:r w:rsidR="00912105">
                    <w:rPr>
                      <w:rStyle w:val="footerorganisation"/>
                      <w:rFonts w:eastAsiaTheme="minorHAnsi"/>
                    </w:rPr>
                    <w:t>University of Zurich</w:t>
                  </w:r>
                  <w:r w:rsidR="00912105">
                    <w:rPr>
                      <w:rFonts w:eastAsia="Times New Roman"/>
                    </w:rPr>
                    <w:t xml:space="preserve"> | Department of Geography</w:t>
                  </w:r>
                </w:sdtContent>
              </w:sdt>
            </w:p>
          </w:tc>
          <w:tc>
            <w:tcPr>
              <w:tcW w:w="528" w:type="dxa"/>
              <w:vAlign w:val="bottom"/>
            </w:tcPr>
            <w:p w14:paraId="09BE7F40" w14:textId="77777777" w:rsidR="0066734A" w:rsidRPr="003564A6" w:rsidRDefault="0066734A" w:rsidP="003564A6">
              <w:pPr>
                <w:spacing w:line="240" w:lineRule="auto"/>
                <w:jc w:val="right"/>
                <w:rPr>
                  <w:spacing w:val="-2"/>
                  <w:sz w:val="16"/>
                  <w:szCs w:val="16"/>
                </w:rPr>
              </w:pPr>
              <w:r w:rsidRPr="003564A6">
                <w:rPr>
                  <w:spacing w:val="-2"/>
                  <w:sz w:val="16"/>
                  <w:szCs w:val="16"/>
                </w:rPr>
                <w:fldChar w:fldCharType="begin"/>
              </w:r>
              <w:r w:rsidRPr="003564A6">
                <w:rPr>
                  <w:spacing w:val="-2"/>
                  <w:sz w:val="16"/>
                  <w:szCs w:val="16"/>
                </w:rPr>
                <w:instrText>PAGE   \* MERGEFORMAT</w:instrText>
              </w:r>
              <w:r w:rsidRPr="003564A6">
                <w:rPr>
                  <w:spacing w:val="-2"/>
                  <w:sz w:val="16"/>
                  <w:szCs w:val="16"/>
                </w:rPr>
                <w:fldChar w:fldCharType="separate"/>
              </w:r>
              <w:r w:rsidRPr="003564A6">
                <w:rPr>
                  <w:spacing w:val="-2"/>
                  <w:sz w:val="16"/>
                  <w:szCs w:val="16"/>
                </w:rPr>
                <w:t>2</w:t>
              </w:r>
              <w:r w:rsidRPr="003564A6">
                <w:rPr>
                  <w:spacing w:val="-2"/>
                  <w:sz w:val="16"/>
                  <w:szCs w:val="16"/>
                </w:rPr>
                <w:fldChar w:fldCharType="end"/>
              </w:r>
              <w:r w:rsidRPr="003564A6">
                <w:rPr>
                  <w:spacing w:val="-2"/>
                  <w:sz w:val="16"/>
                  <w:szCs w:val="16"/>
                </w:rPr>
                <w:t xml:space="preserve">   |   </w:t>
              </w:r>
              <w:r>
                <w:rPr>
                  <w:spacing w:val="-2"/>
                  <w:sz w:val="16"/>
                  <w:szCs w:val="16"/>
                </w:rPr>
                <w:fldChar w:fldCharType="begin"/>
              </w:r>
              <w:r>
                <w:rPr>
                  <w:spacing w:val="-2"/>
                  <w:sz w:val="16"/>
                  <w:szCs w:val="16"/>
                </w:rPr>
                <w:instrText xml:space="preserve"> NUMPAGES  \* Arabic  \* MERGEFORMAT </w:instrText>
              </w:r>
              <w:r>
                <w:rPr>
                  <w:spacing w:val="-2"/>
                  <w:sz w:val="16"/>
                  <w:szCs w:val="16"/>
                </w:rPr>
                <w:fldChar w:fldCharType="separate"/>
              </w:r>
              <w:r>
                <w:rPr>
                  <w:noProof/>
                  <w:spacing w:val="-2"/>
                  <w:sz w:val="16"/>
                  <w:szCs w:val="16"/>
                </w:rPr>
                <w:t>2</w:t>
              </w:r>
              <w:r>
                <w:rPr>
                  <w:spacing w:val="-2"/>
                  <w:sz w:val="16"/>
                  <w:szCs w:val="16"/>
                </w:rPr>
                <w:fldChar w:fldCharType="end"/>
              </w:r>
            </w:p>
          </w:tc>
        </w:tr>
      </w:tbl>
      <w:p w14:paraId="441744AD" w14:textId="4CE2C69F" w:rsidR="00B928BC" w:rsidRPr="009A121D" w:rsidRDefault="00F126D9" w:rsidP="009A121D">
        <w:pPr>
          <w:pStyle w:val="Fuzeile"/>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20536" w14:textId="77777777" w:rsidR="00F126D9" w:rsidRPr="00B40109" w:rsidRDefault="00F126D9" w:rsidP="009A121D">
      <w:pPr>
        <w:pStyle w:val="Fussnotentrennung"/>
      </w:pPr>
    </w:p>
  </w:footnote>
  <w:footnote w:type="continuationSeparator" w:id="0">
    <w:p w14:paraId="4AA6B4F8" w14:textId="77777777" w:rsidR="00F126D9" w:rsidRDefault="00F126D9" w:rsidP="00F91D37">
      <w:pPr>
        <w:spacing w:line="240" w:lineRule="auto"/>
      </w:pPr>
      <w:r>
        <w:continuationSeparator/>
      </w:r>
    </w:p>
  </w:footnote>
  <w:footnote w:type="continuationNotice" w:id="1">
    <w:p w14:paraId="63787A4C" w14:textId="77777777" w:rsidR="00F126D9" w:rsidRDefault="00F126D9">
      <w:pPr>
        <w:spacing w:line="240" w:lineRule="auto"/>
      </w:pPr>
    </w:p>
  </w:footnote>
  <w:footnote w:id="2">
    <w:p w14:paraId="7A6ABB41" w14:textId="77777777" w:rsidR="00CE446A" w:rsidRDefault="00CE446A" w:rsidP="00CE446A">
      <w:pPr>
        <w:pStyle w:val="Funotentext"/>
      </w:pPr>
      <w:r>
        <w:rPr>
          <w:rStyle w:val="Funotenzeichen"/>
        </w:rPr>
        <w:footnoteRef/>
      </w:r>
      <w:r w:rsidRPr="00FD5FE8">
        <w:t>https://www.sprachenzentrum.uzh.ch/en/Sprachkurse/niveau0.html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3A166" w14:textId="77777777" w:rsidR="000018B5" w:rsidRDefault="000018B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Header Block P1"/>
      <w:tag w:val="officeatworkDocumentPart: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"/>
      <w:id w:val="-1010140124"/>
      <w:placeholder>
        <w:docPart w:val="DefaultPlaceholder_-1854013440"/>
      </w:placeholder>
      <w15:appearance w15:val="hidden"/>
    </w:sdtPr>
    <w:sdtEndPr/>
    <w:sdtContent>
      <w:p w14:paraId="61F75BFF" w14:textId="77777777" w:rsidR="003A21F3" w:rsidRDefault="003A21F3" w:rsidP="00BF0707">
        <w:pPr>
          <w:pStyle w:val="1pt"/>
          <w:rPr>
            <w:lang w:val="en-GB"/>
          </w:rPr>
        </w:pPr>
      </w:p>
      <w:tbl>
        <w:tblPr>
          <w:tblStyle w:val="TabelleohneRahmen"/>
          <w:tblW w:w="10093" w:type="dxa"/>
          <w:tblInd w:w="-987" w:type="dxa"/>
          <w:tblLook w:val="04A0" w:firstRow="1" w:lastRow="0" w:firstColumn="1" w:lastColumn="0" w:noHBand="0" w:noVBand="1"/>
        </w:tblPr>
        <w:tblGrid>
          <w:gridCol w:w="2852"/>
          <w:gridCol w:w="4742"/>
          <w:gridCol w:w="2499"/>
        </w:tblGrid>
        <w:tr w:rsidR="003A21F3" w:rsidRPr="00464594" w14:paraId="1C48AB70" w14:textId="77777777" w:rsidTr="001A38FB">
          <w:trPr>
            <w:trHeight w:hRule="exact" w:val="851"/>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261679169"/>
              <w:lock w:val="sdtContentLocked"/>
              <w:placeholder>
                <w:docPart w:val="4AE7FFC9FB61474CA28BB238C127418D"/>
              </w:placeholder>
              <w15:appearance w15:val="hidden"/>
            </w:sdtPr>
            <w:sdtEndPr/>
            <w:sdtContent>
              <w:tc>
                <w:tcPr>
                  <w:tcW w:w="2852" w:type="dxa"/>
                  <w:tcBorders>
                    <w:right w:val="single" w:sz="4" w:space="0" w:color="808080"/>
                  </w:tcBorders>
                </w:tcPr>
                <w:p w14:paraId="6991264B" w14:textId="727D4734" w:rsidR="003A21F3" w:rsidRPr="00FF209A" w:rsidRDefault="00912105" w:rsidP="00464594">
                  <w:pPr>
                    <w:pStyle w:val="1pt"/>
                    <w:rPr>
                      <w:lang w:val="en-GB"/>
                    </w:rPr>
                  </w:pPr>
                  <w:r>
                    <w:rPr>
                      <w:noProof/>
                    </w:rPr>
                    <w:drawing>
                      <wp:inline distT="0" distB="0" distL="0" distR="0" wp14:anchorId="4B218156" wp14:editId="19F33416">
                        <wp:extent cx="1536700" cy="533400"/>
                        <wp:effectExtent l="0" t="0" r="0" b="0"/>
                        <wp:docPr id="1392027344"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027344" name="Grafik 2"/>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bookmarkStart w:id="0" w:name="_Hlk161661231" w:displacedByCustomXml="next"/>
          <w:sdt>
            <w:sdtPr>
              <w:rPr>
                <w:rFonts w:asciiTheme="minorHAnsi" w:hAnsiTheme="minorHAnsi"/>
                <w:bCs w:val="0"/>
                <w:sz w:val="2"/>
                <w:szCs w:val="20"/>
                <w:lang w:val="de-CH"/>
              </w:rPr>
              <w:tag w:val="officeatworkDocumentPart: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"/>
              <w:id w:val="560988839"/>
              <w:lock w:val="sdtLocked"/>
              <w:placeholder>
                <w:docPart w:val="A6340D9B89B53748840C50B2D60035F8"/>
              </w:placeholder>
              <w15:appearance w15:val="hidden"/>
            </w:sdtPr>
            <w:sdtEndPr/>
            <w:sdtContent>
              <w:tc>
                <w:tcPr>
                  <w:tcW w:w="4742" w:type="dxa"/>
                  <w:tcBorders>
                    <w:left w:val="single" w:sz="4" w:space="0" w:color="808080"/>
                  </w:tcBorders>
                  <w:tcMar>
                    <w:right w:w="57" w:type="dxa"/>
                  </w:tcMar>
                  <w:vAlign w:val="center"/>
                </w:tcPr>
                <w:p w14:paraId="7D00455E" w14:textId="7D6E1947" w:rsidR="00912105" w:rsidRDefault="00912105">
                  <w:pPr>
                    <w:pStyle w:val="headerdepartment"/>
                    <w:divId w:val="215550518"/>
                    <w:rPr>
                      <w:sz w:val="24"/>
                      <w:szCs w:val="24"/>
                    </w:rPr>
                  </w:pPr>
                  <w:r>
                    <w:t>Department of Geography</w:t>
                  </w:r>
                  <w:r>
                    <w:br/>
                    <w:t>Graduate School</w:t>
                  </w:r>
                </w:p>
                <w:p w14:paraId="0076F13A" w14:textId="0E722AA7" w:rsidR="003A21F3" w:rsidRPr="00912105" w:rsidRDefault="00912105" w:rsidP="00464594">
                  <w:pPr>
                    <w:pStyle w:val="1pt"/>
                    <w:rPr>
                      <w:lang w:val="en-US"/>
                    </w:rPr>
                  </w:pPr>
                  <w:r w:rsidRPr="00912105">
                    <w:rPr>
                      <w:lang w:val="en-US"/>
                    </w:rPr>
                    <w:t>​</w:t>
                  </w:r>
                </w:p>
              </w:tc>
            </w:sdtContent>
          </w:sdt>
          <w:bookmarkEnd w:id="0" w:displacedByCustomXml="prev"/>
          <w:sdt>
            <w:sdtPr>
              <w:rPr>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2102372347"/>
              <w:lock w:val="sdtLocked"/>
              <w:placeholder>
                <w:docPart w:val="FF8B9B42D6403347A5A4823D9AF1D414"/>
              </w:placeholder>
              <w15:appearance w15:val="hidden"/>
            </w:sdtPr>
            <w:sdtEndPr/>
            <w:sdtContent>
              <w:tc>
                <w:tcPr>
                  <w:tcW w:w="2499" w:type="dxa"/>
                  <w:vMerge w:val="restart"/>
                </w:tcPr>
                <w:p w14:paraId="1E67123F" w14:textId="77777777" w:rsidR="00912105" w:rsidRPr="00912105" w:rsidRDefault="00912105">
                  <w:pPr>
                    <w:pStyle w:val="headeraddress"/>
                    <w:divId w:val="2044282208"/>
                    <w:rPr>
                      <w:sz w:val="24"/>
                      <w:szCs w:val="24"/>
                      <w:lang w:val="en-US"/>
                    </w:rPr>
                  </w:pPr>
                  <w:r w:rsidRPr="00912105">
                    <w:rPr>
                      <w:lang w:val="en-US"/>
                    </w:rPr>
                    <w:t>University of Zurich</w:t>
                  </w:r>
                  <w:r w:rsidRPr="00912105">
                    <w:rPr>
                      <w:lang w:val="en-US"/>
                    </w:rPr>
                    <w:br/>
                    <w:t>Department of Geography</w:t>
                  </w:r>
                  <w:r w:rsidRPr="00912105">
                    <w:rPr>
                      <w:lang w:val="en-US"/>
                    </w:rPr>
                    <w:br/>
                    <w:t>Winterthurerstrasse 190</w:t>
                  </w:r>
                  <w:r w:rsidRPr="00912105">
                    <w:rPr>
                      <w:lang w:val="en-US"/>
                    </w:rPr>
                    <w:br/>
                    <w:t>8057 Zurich</w:t>
                  </w:r>
                  <w:r w:rsidRPr="00912105">
                    <w:rPr>
                      <w:lang w:val="en-US"/>
                    </w:rPr>
                    <w:br/>
                    <w:t>www.geo.uzh.ch</w:t>
                  </w:r>
                </w:p>
                <w:p w14:paraId="6E10F9B6" w14:textId="7333AE0F" w:rsidR="003A21F3" w:rsidRPr="000351E3" w:rsidRDefault="00912105" w:rsidP="00BF0707">
                  <w:pPr>
                    <w:pStyle w:val="1pt"/>
                    <w:ind w:left="0"/>
                    <w:rPr>
                      <w:color w:val="000000" w:themeColor="text1"/>
                      <w:sz w:val="16"/>
                      <w:szCs w:val="16"/>
                    </w:rPr>
                  </w:pPr>
                  <w:r>
                    <w:t>​</w:t>
                  </w:r>
                </w:p>
              </w:tc>
            </w:sdtContent>
          </w:sdt>
        </w:tr>
        <w:tr w:rsidR="003A21F3" w:rsidRPr="00464594" w14:paraId="7BF6A644" w14:textId="77777777" w:rsidTr="00743B4E">
          <w:trPr>
            <w:trHeight w:val="913"/>
          </w:trPr>
          <w:tc>
            <w:tcPr>
              <w:tcW w:w="7594" w:type="dxa"/>
              <w:gridSpan w:val="2"/>
            </w:tcPr>
            <w:p w14:paraId="2AE5B17E" w14:textId="77777777" w:rsidR="003A21F3" w:rsidRPr="000351E3" w:rsidRDefault="003A21F3">
              <w:pPr>
                <w:pStyle w:val="headerdepartment"/>
                <w:rPr>
                  <w:b/>
                  <w:bCs w:val="0"/>
                  <w:lang w:val="de-CH"/>
                </w:rPr>
              </w:pPr>
            </w:p>
          </w:tc>
          <w:tc>
            <w:tcPr>
              <w:tcW w:w="2499" w:type="dxa"/>
              <w:vMerge/>
            </w:tcPr>
            <w:p w14:paraId="48D70564" w14:textId="77777777" w:rsidR="003A21F3" w:rsidRDefault="003A21F3">
              <w:pPr>
                <w:pStyle w:val="headeraddress"/>
              </w:pPr>
            </w:p>
          </w:tc>
        </w:tr>
      </w:tbl>
      <w:p w14:paraId="2D261659" w14:textId="40556FD8" w:rsidR="00B928BC" w:rsidRDefault="00F126D9" w:rsidP="00B928BC">
        <w:pPr>
          <w:pStyle w:val="1pt"/>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6792" w:type="dxa"/>
      <w:tblInd w:w="-987" w:type="dxa"/>
      <w:tblLook w:val="04A0" w:firstRow="1" w:lastRow="0" w:firstColumn="1" w:lastColumn="0" w:noHBand="0" w:noVBand="1"/>
    </w:tblPr>
    <w:tblGrid>
      <w:gridCol w:w="2852"/>
      <w:gridCol w:w="3940"/>
    </w:tblGrid>
    <w:tr w:rsidR="00E2575D" w14:paraId="068CF322" w14:textId="77777777" w:rsidTr="00187E13">
      <w:trPr>
        <w:trHeight w:hRule="exact" w:val="850"/>
      </w:trPr>
      <w:tc>
        <w:tcPr>
          <w:tcW w:w="2852" w:type="dxa"/>
          <w:tcBorders>
            <w:right w:val="single" w:sz="4" w:space="0" w:color="808080"/>
          </w:tcBorders>
        </w:tcPr>
        <w:p w14:paraId="7385D1E9" w14:textId="77777777" w:rsidR="00E2575D" w:rsidRPr="003621B6" w:rsidRDefault="00E2575D" w:rsidP="0036688D">
          <w:pPr>
            <w:pStyle w:val="Kopfzeile"/>
            <w:ind w:left="28"/>
            <w:rPr>
              <w:sz w:val="2"/>
              <w:szCs w:val="2"/>
            </w:rPr>
          </w:pPr>
          <w:r>
            <w:rPr>
              <w:noProof/>
            </w:rPr>
            <w:drawing>
              <wp:inline distT="0" distB="0" distL="0" distR="0" wp14:anchorId="1AFE4368" wp14:editId="276C9A26">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6FD2D6F2" w14:textId="77777777" w:rsidR="00E2575D" w:rsidRPr="001465E4" w:rsidRDefault="00E2575D" w:rsidP="0036688D">
          <w:pPr>
            <w:pStyle w:val="Organisationseinheit"/>
            <w:ind w:left="408"/>
            <w:contextualSpacing/>
          </w:pPr>
          <w:r>
            <w:t>[Organisationseinheit]</w:t>
          </w:r>
        </w:p>
      </w:tc>
    </w:tr>
  </w:tbl>
  <w:p w14:paraId="68582482" w14:textId="77777777" w:rsidR="00E2575D" w:rsidRPr="00992DCC" w:rsidRDefault="00E2575D" w:rsidP="00755084">
    <w:pPr>
      <w:pStyle w:val="Kopfzeile"/>
      <w:spacing w:after="1020"/>
    </w:pPr>
    <w:r>
      <w:rPr>
        <w:noProof/>
      </w:rPr>
      <mc:AlternateContent>
        <mc:Choice Requires="wps">
          <w:drawing>
            <wp:anchor distT="0" distB="0" distL="114300" distR="114300" simplePos="0" relativeHeight="251659264" behindDoc="0" locked="1" layoutInCell="1" allowOverlap="1" wp14:anchorId="0C627930" wp14:editId="38CFEC4F">
              <wp:simplePos x="0" y="0"/>
              <wp:positionH relativeFrom="page">
                <wp:align>right</wp:align>
              </wp:positionH>
              <wp:positionV relativeFrom="page">
                <wp:align>top</wp:align>
              </wp:positionV>
              <wp:extent cx="2498400" cy="1350000"/>
              <wp:effectExtent l="0" t="0" r="0" b="4445"/>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06C703" w14:textId="77777777" w:rsidR="00E2575D" w:rsidRPr="009C04D7" w:rsidRDefault="00E2575D" w:rsidP="00E25EED">
                          <w:pPr>
                            <w:pStyle w:val="Adresse"/>
                            <w:spacing w:line="264" w:lineRule="auto"/>
                          </w:pPr>
                          <w:r w:rsidRPr="009C04D7">
                            <w:t>Universit</w:t>
                          </w:r>
                          <w:r>
                            <w:t>y of</w:t>
                          </w:r>
                          <w:r w:rsidRPr="009C04D7">
                            <w:t xml:space="preserve"> Z</w:t>
                          </w:r>
                          <w:r>
                            <w:t>u</w:t>
                          </w:r>
                          <w:r w:rsidRPr="009C04D7">
                            <w:t>rich</w:t>
                          </w:r>
                        </w:p>
                        <w:p w14:paraId="690DB0E1" w14:textId="77777777" w:rsidR="00E2575D" w:rsidRPr="009C04D7" w:rsidRDefault="00E2575D" w:rsidP="00E25EED">
                          <w:pPr>
                            <w:pStyle w:val="Adresse"/>
                            <w:spacing w:line="264" w:lineRule="auto"/>
                          </w:pPr>
                          <w:r w:rsidRPr="009C04D7">
                            <w:t>[</w:t>
                          </w:r>
                          <w:r>
                            <w:t>Organisationseinheit</w:t>
                          </w:r>
                          <w:r w:rsidRPr="009C04D7">
                            <w:t>]</w:t>
                          </w:r>
                        </w:p>
                        <w:p w14:paraId="4D478C11" w14:textId="77777777" w:rsidR="00E2575D" w:rsidRPr="009C04D7" w:rsidRDefault="00E2575D" w:rsidP="00E25EED">
                          <w:pPr>
                            <w:pStyle w:val="Adresse"/>
                            <w:spacing w:line="264" w:lineRule="auto"/>
                          </w:pPr>
                          <w:r>
                            <w:t>[</w:t>
                          </w:r>
                          <w:r w:rsidRPr="009C04D7">
                            <w:t>Adresse Nr.</w:t>
                          </w:r>
                          <w:r>
                            <w:t>]</w:t>
                          </w:r>
                        </w:p>
                        <w:p w14:paraId="4CD54A55" w14:textId="77777777" w:rsidR="00E2575D" w:rsidRPr="009C04D7" w:rsidRDefault="00E2575D" w:rsidP="00E25EED">
                          <w:pPr>
                            <w:pStyle w:val="Adresse"/>
                            <w:spacing w:line="264" w:lineRule="auto"/>
                          </w:pPr>
                          <w:r>
                            <w:t>[</w:t>
                          </w:r>
                          <w:r w:rsidRPr="009C04D7">
                            <w:t>PLZ Ort</w:t>
                          </w:r>
                          <w:r>
                            <w:t>]</w:t>
                          </w:r>
                        </w:p>
                        <w:p w14:paraId="2D9176C5" w14:textId="77777777" w:rsidR="00E2575D" w:rsidRPr="009C04D7" w:rsidRDefault="00E2575D" w:rsidP="00E25EED">
                          <w:pPr>
                            <w:pStyle w:val="Adresse"/>
                            <w:spacing w:line="264" w:lineRule="auto"/>
                          </w:pPr>
                          <w:r>
                            <w:t>[</w:t>
                          </w:r>
                          <w:r w:rsidRPr="009C04D7">
                            <w:t>+00 00 000 00 00</w:t>
                          </w:r>
                          <w:r>
                            <w:t>]</w:t>
                          </w:r>
                        </w:p>
                        <w:p w14:paraId="40863FE1" w14:textId="77777777" w:rsidR="00E2575D" w:rsidRPr="009C04D7" w:rsidRDefault="00E2575D" w:rsidP="00E25EED">
                          <w:pPr>
                            <w:pStyle w:val="Adresse"/>
                            <w:spacing w:line="264" w:lineRule="auto"/>
                          </w:pPr>
                          <w:r>
                            <w:t>[</w:t>
                          </w:r>
                          <w:r w:rsidRPr="009C04D7">
                            <w:t>mail@adresse.ch</w:t>
                          </w:r>
                          <w:r>
                            <w:t>]</w:t>
                          </w:r>
                        </w:p>
                        <w:p w14:paraId="794D6C2F" w14:textId="77777777" w:rsidR="00E2575D" w:rsidRPr="004E32B1" w:rsidRDefault="00E2575D" w:rsidP="00E25EED">
                          <w:pPr>
                            <w:spacing w:line="264" w:lineRule="auto"/>
                            <w:rPr>
                              <w:color w:val="000000" w:themeColor="text1"/>
                              <w:sz w:val="16"/>
                              <w:szCs w:val="16"/>
                            </w:rPr>
                          </w:pPr>
                          <w:r>
                            <w:rPr>
                              <w:color w:val="000000" w:themeColor="text1"/>
                              <w:sz w:val="16"/>
                              <w:szCs w:val="16"/>
                            </w:rPr>
                            <w:t>[</w:t>
                          </w:r>
                          <w:hyperlink r:id="rId2" w:history="1">
                            <w:r w:rsidRPr="005208E7">
                              <w:rPr>
                                <w:rStyle w:val="Hyperlink"/>
                                <w:sz w:val="16"/>
                                <w:szCs w:val="16"/>
                              </w:rPr>
                              <w:t>www.uzh.ch</w:t>
                            </w:r>
                          </w:hyperlink>
                          <w:r>
                            <w:rPr>
                              <w:color w:val="000000" w:themeColor="text1"/>
                              <w:sz w:val="16"/>
                              <w:szCs w:val="16"/>
                            </w:rPr>
                            <w:t>]</w:t>
                          </w:r>
                        </w:p>
                      </w:txbxContent>
                    </wps:txbx>
                    <wps:bodyPr rot="0" spcFirstLastPara="0" vertOverflow="overflow" horzOverflow="overflow" vert="horz" wrap="square" lIns="0" tIns="2628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C627930" id="_x0000_t202" coordsize="21600,21600" o:spt="202" path="m,l,21600r21600,l21600,xe">
              <v:stroke joinstyle="miter"/>
              <v:path gradientshapeok="t" o:connecttype="rect"/>
            </v:shapetype>
            <v:shape id="Textfeld 5" o:spid="_x0000_s1026" type="#_x0000_t202" style="position:absolute;margin-left:145.5pt;margin-top:0;width:196.7pt;height:106.3pt;z-index:251659264;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" filled="f" stroked="f" strokeweight=".5pt">
              <v:textbox style="mso-fit-shape-to-text:t" inset="0,7.3mm,7.3mm,0">
                <w:txbxContent>
                  <w:p w14:paraId="5206C703" w14:textId="77777777" w:rsidR="00E2575D" w:rsidRPr="009C04D7" w:rsidRDefault="00E2575D" w:rsidP="00E25EED">
                    <w:pPr>
                      <w:pStyle w:val="Adresse"/>
                      <w:spacing w:line="264" w:lineRule="auto"/>
                    </w:pPr>
                    <w:r w:rsidRPr="009C04D7">
                      <w:t>Universit</w:t>
                    </w:r>
                    <w:r>
                      <w:t>y of</w:t>
                    </w:r>
                    <w:r w:rsidRPr="009C04D7">
                      <w:t xml:space="preserve"> Z</w:t>
                    </w:r>
                    <w:r>
                      <w:t>u</w:t>
                    </w:r>
                    <w:r w:rsidRPr="009C04D7">
                      <w:t>rich</w:t>
                    </w:r>
                  </w:p>
                  <w:p w14:paraId="690DB0E1" w14:textId="77777777" w:rsidR="00E2575D" w:rsidRPr="009C04D7" w:rsidRDefault="00E2575D" w:rsidP="00E25EED">
                    <w:pPr>
                      <w:pStyle w:val="Adresse"/>
                      <w:spacing w:line="264" w:lineRule="auto"/>
                    </w:pPr>
                    <w:r w:rsidRPr="009C04D7">
                      <w:t>[</w:t>
                    </w:r>
                    <w:r>
                      <w:t>Organisationseinheit</w:t>
                    </w:r>
                    <w:r w:rsidRPr="009C04D7">
                      <w:t>]</w:t>
                    </w:r>
                  </w:p>
                  <w:p w14:paraId="4D478C11" w14:textId="77777777" w:rsidR="00E2575D" w:rsidRPr="009C04D7" w:rsidRDefault="00E2575D" w:rsidP="00E25EED">
                    <w:pPr>
                      <w:pStyle w:val="Adresse"/>
                      <w:spacing w:line="264" w:lineRule="auto"/>
                    </w:pPr>
                    <w:r>
                      <w:t>[</w:t>
                    </w:r>
                    <w:r w:rsidRPr="009C04D7">
                      <w:t>Adresse Nr.</w:t>
                    </w:r>
                    <w:r>
                      <w:t>]</w:t>
                    </w:r>
                  </w:p>
                  <w:p w14:paraId="4CD54A55" w14:textId="77777777" w:rsidR="00E2575D" w:rsidRPr="009C04D7" w:rsidRDefault="00E2575D" w:rsidP="00E25EED">
                    <w:pPr>
                      <w:pStyle w:val="Adresse"/>
                      <w:spacing w:line="264" w:lineRule="auto"/>
                    </w:pPr>
                    <w:r>
                      <w:t>[</w:t>
                    </w:r>
                    <w:r w:rsidRPr="009C04D7">
                      <w:t>PLZ Ort</w:t>
                    </w:r>
                    <w:r>
                      <w:t>]</w:t>
                    </w:r>
                  </w:p>
                  <w:p w14:paraId="2D9176C5" w14:textId="77777777" w:rsidR="00E2575D" w:rsidRPr="009C04D7" w:rsidRDefault="00E2575D" w:rsidP="00E25EED">
                    <w:pPr>
                      <w:pStyle w:val="Adresse"/>
                      <w:spacing w:line="264" w:lineRule="auto"/>
                    </w:pPr>
                    <w:r>
                      <w:t>[</w:t>
                    </w:r>
                    <w:r w:rsidRPr="009C04D7">
                      <w:t>+00 00 000 00 00</w:t>
                    </w:r>
                    <w:r>
                      <w:t>]</w:t>
                    </w:r>
                  </w:p>
                  <w:p w14:paraId="40863FE1" w14:textId="77777777" w:rsidR="00E2575D" w:rsidRPr="009C04D7" w:rsidRDefault="00E2575D" w:rsidP="00E25EED">
                    <w:pPr>
                      <w:pStyle w:val="Adresse"/>
                      <w:spacing w:line="264" w:lineRule="auto"/>
                    </w:pPr>
                    <w:r>
                      <w:t>[</w:t>
                    </w:r>
                    <w:r w:rsidRPr="009C04D7">
                      <w:t>mail@adresse.ch</w:t>
                    </w:r>
                    <w:r>
                      <w:t>]</w:t>
                    </w:r>
                  </w:p>
                  <w:p w14:paraId="794D6C2F" w14:textId="77777777" w:rsidR="00E2575D" w:rsidRPr="004E32B1" w:rsidRDefault="00E2575D" w:rsidP="00E25EED">
                    <w:pPr>
                      <w:spacing w:line="264" w:lineRule="auto"/>
                      <w:rPr>
                        <w:color w:val="000000" w:themeColor="text1"/>
                        <w:sz w:val="16"/>
                        <w:szCs w:val="16"/>
                      </w:rPr>
                    </w:pPr>
                    <w:r>
                      <w:rPr>
                        <w:color w:val="000000" w:themeColor="text1"/>
                        <w:sz w:val="16"/>
                        <w:szCs w:val="16"/>
                      </w:rPr>
                      <w:t>[</w:t>
                    </w:r>
                    <w:hyperlink r:id="rId3" w:history="1">
                      <w:r w:rsidRPr="005208E7">
                        <w:rPr>
                          <w:rStyle w:val="Hyperlink"/>
                          <w:sz w:val="16"/>
                          <w:szCs w:val="16"/>
                        </w:rPr>
                        <w:t>www.uzh.ch</w:t>
                      </w:r>
                    </w:hyperlink>
                    <w:r>
                      <w:rPr>
                        <w:color w:val="000000" w:themeColor="text1"/>
                        <w:sz w:val="16"/>
                        <w:szCs w:val="16"/>
                      </w:rPr>
                      <w:t>]</w:t>
                    </w:r>
                  </w:p>
                </w:txbxContent>
              </v:textbox>
              <w10:wrap anchorx="page" anchory="page"/>
              <w10:anchorlock/>
            </v:shape>
          </w:pict>
        </mc:Fallback>
      </mc:AlternateContent>
    </w:r>
  </w:p>
  <w:p w14:paraId="187D822B" w14:textId="77777777" w:rsidR="00887DA4" w:rsidRPr="00887DA4" w:rsidRDefault="00887DA4" w:rsidP="00887DA4">
    <w:pPr>
      <w:pStyle w:val="Kopfzeile"/>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F7032" w14:textId="0A7D201B" w:rsidR="00B928BC" w:rsidRPr="00B928BC" w:rsidRDefault="00B928BC" w:rsidP="00B928B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863C4106"/>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2" w15:restartNumberingAfterBreak="0">
    <w:nsid w:val="238306D5"/>
    <w:multiLevelType w:val="multilevel"/>
    <w:tmpl w:val="6E9A6320"/>
    <w:styleLink w:val="Nummerierteberschriften"/>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lvlText w:val="%6"/>
      <w:lvlJc w:val="left"/>
      <w:pPr>
        <w:tabs>
          <w:tab w:val="num" w:pos="425"/>
        </w:tabs>
        <w:ind w:left="284" w:hanging="284"/>
      </w:pPr>
      <w:rPr>
        <w:rFonts w:hint="default"/>
      </w:rPr>
    </w:lvl>
    <w:lvl w:ilvl="6">
      <w:start w:val="1"/>
      <w:numFmt w:val="decimal"/>
      <w:lvlText w:val="%6.%7"/>
      <w:lvlJc w:val="left"/>
      <w:pPr>
        <w:tabs>
          <w:tab w:val="num" w:pos="851"/>
        </w:tabs>
        <w:ind w:left="709" w:hanging="425"/>
      </w:pPr>
      <w:rPr>
        <w:rFonts w:hint="default"/>
      </w:rPr>
    </w:lvl>
    <w:lvl w:ilvl="7">
      <w:start w:val="1"/>
      <w:numFmt w:val="decimal"/>
      <w:lvlText w:val="%6.%7.%8"/>
      <w:lvlJc w:val="left"/>
      <w:pPr>
        <w:tabs>
          <w:tab w:val="num" w:pos="1559"/>
        </w:tabs>
        <w:ind w:left="1276" w:hanging="567"/>
      </w:pPr>
      <w:rPr>
        <w:rFonts w:hint="default"/>
      </w:rPr>
    </w:lvl>
    <w:lvl w:ilvl="8">
      <w:start w:val="1"/>
      <w:numFmt w:val="lowerLetter"/>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defaultTabStop w:val="709"/>
  <w:autoHyphenation/>
  <w:hyphenationZone w:val="425"/>
  <w:defaultTableStyle w:val="UZHTabelle12"/>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28BC"/>
    <w:rsid w:val="000000FB"/>
    <w:rsid w:val="000018B5"/>
    <w:rsid w:val="00002978"/>
    <w:rsid w:val="00003A9F"/>
    <w:rsid w:val="00007462"/>
    <w:rsid w:val="0001010F"/>
    <w:rsid w:val="00014EF4"/>
    <w:rsid w:val="00025A3B"/>
    <w:rsid w:val="00025CEC"/>
    <w:rsid w:val="000266B7"/>
    <w:rsid w:val="00032B92"/>
    <w:rsid w:val="00032EA5"/>
    <w:rsid w:val="0003528B"/>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2FD9"/>
    <w:rsid w:val="000A769A"/>
    <w:rsid w:val="000A7CC5"/>
    <w:rsid w:val="000B183F"/>
    <w:rsid w:val="000B1DC7"/>
    <w:rsid w:val="000B444B"/>
    <w:rsid w:val="000B595D"/>
    <w:rsid w:val="000C107E"/>
    <w:rsid w:val="000C1D20"/>
    <w:rsid w:val="000C466F"/>
    <w:rsid w:val="000C486A"/>
    <w:rsid w:val="000C49C1"/>
    <w:rsid w:val="000C4CD8"/>
    <w:rsid w:val="000C572C"/>
    <w:rsid w:val="000D0D70"/>
    <w:rsid w:val="000D1743"/>
    <w:rsid w:val="000D1BB6"/>
    <w:rsid w:val="000D7269"/>
    <w:rsid w:val="000E37CE"/>
    <w:rsid w:val="000E7543"/>
    <w:rsid w:val="000E756F"/>
    <w:rsid w:val="000F1007"/>
    <w:rsid w:val="000F1D2B"/>
    <w:rsid w:val="000F27FB"/>
    <w:rsid w:val="0010021F"/>
    <w:rsid w:val="00102312"/>
    <w:rsid w:val="00102345"/>
    <w:rsid w:val="00103653"/>
    <w:rsid w:val="00106688"/>
    <w:rsid w:val="00107F09"/>
    <w:rsid w:val="001100B2"/>
    <w:rsid w:val="001134C7"/>
    <w:rsid w:val="00113CB8"/>
    <w:rsid w:val="00114B04"/>
    <w:rsid w:val="0011600D"/>
    <w:rsid w:val="00117356"/>
    <w:rsid w:val="0012151C"/>
    <w:rsid w:val="00122614"/>
    <w:rsid w:val="001266A8"/>
    <w:rsid w:val="00127BBA"/>
    <w:rsid w:val="00131345"/>
    <w:rsid w:val="001339B4"/>
    <w:rsid w:val="00133CFB"/>
    <w:rsid w:val="001375AB"/>
    <w:rsid w:val="0014325C"/>
    <w:rsid w:val="001434E1"/>
    <w:rsid w:val="00144122"/>
    <w:rsid w:val="00145E6F"/>
    <w:rsid w:val="001465E4"/>
    <w:rsid w:val="00146EF9"/>
    <w:rsid w:val="00146F41"/>
    <w:rsid w:val="00150BB0"/>
    <w:rsid w:val="00151420"/>
    <w:rsid w:val="001514C0"/>
    <w:rsid w:val="00152BDC"/>
    <w:rsid w:val="00154677"/>
    <w:rsid w:val="00155A46"/>
    <w:rsid w:val="00155F0A"/>
    <w:rsid w:val="00157ECA"/>
    <w:rsid w:val="0016102B"/>
    <w:rsid w:val="00161B92"/>
    <w:rsid w:val="00163157"/>
    <w:rsid w:val="00163722"/>
    <w:rsid w:val="0016774B"/>
    <w:rsid w:val="00167916"/>
    <w:rsid w:val="0017133E"/>
    <w:rsid w:val="00171870"/>
    <w:rsid w:val="001757BD"/>
    <w:rsid w:val="001803AA"/>
    <w:rsid w:val="00181168"/>
    <w:rsid w:val="001820DC"/>
    <w:rsid w:val="00182F10"/>
    <w:rsid w:val="0018557A"/>
    <w:rsid w:val="00187E13"/>
    <w:rsid w:val="00194130"/>
    <w:rsid w:val="001975D7"/>
    <w:rsid w:val="001A080C"/>
    <w:rsid w:val="001A3606"/>
    <w:rsid w:val="001A3D50"/>
    <w:rsid w:val="001A43BD"/>
    <w:rsid w:val="001A5D46"/>
    <w:rsid w:val="001A74A5"/>
    <w:rsid w:val="001B20F5"/>
    <w:rsid w:val="001B2CF1"/>
    <w:rsid w:val="001B5DC4"/>
    <w:rsid w:val="001B6567"/>
    <w:rsid w:val="001B6F97"/>
    <w:rsid w:val="001C3763"/>
    <w:rsid w:val="001C3C44"/>
    <w:rsid w:val="001C4A15"/>
    <w:rsid w:val="001C74EF"/>
    <w:rsid w:val="001D1301"/>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2A36"/>
    <w:rsid w:val="002030B8"/>
    <w:rsid w:val="00204C84"/>
    <w:rsid w:val="002068A4"/>
    <w:rsid w:val="0021015E"/>
    <w:rsid w:val="00211451"/>
    <w:rsid w:val="00212A2E"/>
    <w:rsid w:val="00216AB2"/>
    <w:rsid w:val="00217AA0"/>
    <w:rsid w:val="0022053F"/>
    <w:rsid w:val="00222AA3"/>
    <w:rsid w:val="00225AAD"/>
    <w:rsid w:val="0022685B"/>
    <w:rsid w:val="00226FA0"/>
    <w:rsid w:val="0023018C"/>
    <w:rsid w:val="00230606"/>
    <w:rsid w:val="0023205B"/>
    <w:rsid w:val="002322AD"/>
    <w:rsid w:val="00235F8E"/>
    <w:rsid w:val="002369CE"/>
    <w:rsid w:val="00242C1B"/>
    <w:rsid w:val="002466D7"/>
    <w:rsid w:val="00247905"/>
    <w:rsid w:val="002542AB"/>
    <w:rsid w:val="0025644A"/>
    <w:rsid w:val="00261983"/>
    <w:rsid w:val="00267F71"/>
    <w:rsid w:val="00270C95"/>
    <w:rsid w:val="0027246C"/>
    <w:rsid w:val="002726D9"/>
    <w:rsid w:val="00273EBC"/>
    <w:rsid w:val="00275B43"/>
    <w:rsid w:val="0027766E"/>
    <w:rsid w:val="002815E0"/>
    <w:rsid w:val="00283995"/>
    <w:rsid w:val="002845D9"/>
    <w:rsid w:val="002860A4"/>
    <w:rsid w:val="00290E37"/>
    <w:rsid w:val="00291BC9"/>
    <w:rsid w:val="00292375"/>
    <w:rsid w:val="002A2A13"/>
    <w:rsid w:val="002A6277"/>
    <w:rsid w:val="002A6A64"/>
    <w:rsid w:val="002A7055"/>
    <w:rsid w:val="002A7E68"/>
    <w:rsid w:val="002B1F0B"/>
    <w:rsid w:val="002B551B"/>
    <w:rsid w:val="002B6F58"/>
    <w:rsid w:val="002C163B"/>
    <w:rsid w:val="002C3205"/>
    <w:rsid w:val="002C3734"/>
    <w:rsid w:val="002C6C56"/>
    <w:rsid w:val="002D272F"/>
    <w:rsid w:val="002D2D46"/>
    <w:rsid w:val="002D38AE"/>
    <w:rsid w:val="002D47ED"/>
    <w:rsid w:val="002D709C"/>
    <w:rsid w:val="002E21DD"/>
    <w:rsid w:val="002F06AA"/>
    <w:rsid w:val="002F4FB0"/>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21F3"/>
    <w:rsid w:val="003A73FF"/>
    <w:rsid w:val="003B03B9"/>
    <w:rsid w:val="003B2008"/>
    <w:rsid w:val="003B7303"/>
    <w:rsid w:val="003B7896"/>
    <w:rsid w:val="003C3AED"/>
    <w:rsid w:val="003C3D32"/>
    <w:rsid w:val="003C7AA5"/>
    <w:rsid w:val="003D0FAA"/>
    <w:rsid w:val="003D2745"/>
    <w:rsid w:val="003D2F4C"/>
    <w:rsid w:val="003D589D"/>
    <w:rsid w:val="003D5FD8"/>
    <w:rsid w:val="003E1920"/>
    <w:rsid w:val="003E1C93"/>
    <w:rsid w:val="003E50C3"/>
    <w:rsid w:val="003E5DF3"/>
    <w:rsid w:val="003E7468"/>
    <w:rsid w:val="003F012A"/>
    <w:rsid w:val="003F0599"/>
    <w:rsid w:val="003F1A56"/>
    <w:rsid w:val="0040188D"/>
    <w:rsid w:val="00403EEB"/>
    <w:rsid w:val="0040750A"/>
    <w:rsid w:val="00412C86"/>
    <w:rsid w:val="00416AAE"/>
    <w:rsid w:val="0042454D"/>
    <w:rsid w:val="004272EF"/>
    <w:rsid w:val="00437D3C"/>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AAA"/>
    <w:rsid w:val="00501E3E"/>
    <w:rsid w:val="005078C5"/>
    <w:rsid w:val="0051262C"/>
    <w:rsid w:val="00513877"/>
    <w:rsid w:val="005153BC"/>
    <w:rsid w:val="00525B53"/>
    <w:rsid w:val="00526970"/>
    <w:rsid w:val="00526C93"/>
    <w:rsid w:val="005336B7"/>
    <w:rsid w:val="005339AE"/>
    <w:rsid w:val="00533AC1"/>
    <w:rsid w:val="00535EA2"/>
    <w:rsid w:val="00537410"/>
    <w:rsid w:val="00541F08"/>
    <w:rsid w:val="00543061"/>
    <w:rsid w:val="00543205"/>
    <w:rsid w:val="00543238"/>
    <w:rsid w:val="005463F1"/>
    <w:rsid w:val="00550787"/>
    <w:rsid w:val="005540B8"/>
    <w:rsid w:val="00554BA0"/>
    <w:rsid w:val="00554D4C"/>
    <w:rsid w:val="005568AB"/>
    <w:rsid w:val="00560061"/>
    <w:rsid w:val="00560475"/>
    <w:rsid w:val="00562128"/>
    <w:rsid w:val="005671FC"/>
    <w:rsid w:val="00575C3C"/>
    <w:rsid w:val="00575F8F"/>
    <w:rsid w:val="00576406"/>
    <w:rsid w:val="00576439"/>
    <w:rsid w:val="00576D74"/>
    <w:rsid w:val="00576DB0"/>
    <w:rsid w:val="00580133"/>
    <w:rsid w:val="00580DE2"/>
    <w:rsid w:val="00580E92"/>
    <w:rsid w:val="0058244B"/>
    <w:rsid w:val="00583B77"/>
    <w:rsid w:val="005843D9"/>
    <w:rsid w:val="00591832"/>
    <w:rsid w:val="00592841"/>
    <w:rsid w:val="00592FBD"/>
    <w:rsid w:val="00597F45"/>
    <w:rsid w:val="005A0B09"/>
    <w:rsid w:val="005A2631"/>
    <w:rsid w:val="005A357F"/>
    <w:rsid w:val="005A3E04"/>
    <w:rsid w:val="005A7BE5"/>
    <w:rsid w:val="005B4DEC"/>
    <w:rsid w:val="005B6FD0"/>
    <w:rsid w:val="005C0714"/>
    <w:rsid w:val="005C2563"/>
    <w:rsid w:val="005C2DC8"/>
    <w:rsid w:val="005C35F5"/>
    <w:rsid w:val="005C6148"/>
    <w:rsid w:val="005C61A5"/>
    <w:rsid w:val="005C7189"/>
    <w:rsid w:val="005C7B37"/>
    <w:rsid w:val="005D0159"/>
    <w:rsid w:val="005D294A"/>
    <w:rsid w:val="005D5D19"/>
    <w:rsid w:val="005E2C05"/>
    <w:rsid w:val="005E354E"/>
    <w:rsid w:val="005E4ACB"/>
    <w:rsid w:val="005E6805"/>
    <w:rsid w:val="005E75BF"/>
    <w:rsid w:val="005F2B49"/>
    <w:rsid w:val="005F3663"/>
    <w:rsid w:val="005F6B47"/>
    <w:rsid w:val="006023ED"/>
    <w:rsid w:val="00602D00"/>
    <w:rsid w:val="00603BE6"/>
    <w:rsid w:val="006044D5"/>
    <w:rsid w:val="00605381"/>
    <w:rsid w:val="0061009F"/>
    <w:rsid w:val="00612079"/>
    <w:rsid w:val="00614927"/>
    <w:rsid w:val="0062000D"/>
    <w:rsid w:val="00622481"/>
    <w:rsid w:val="006225E8"/>
    <w:rsid w:val="00622FDC"/>
    <w:rsid w:val="00624E1F"/>
    <w:rsid w:val="00625020"/>
    <w:rsid w:val="006265B6"/>
    <w:rsid w:val="00627756"/>
    <w:rsid w:val="00630B79"/>
    <w:rsid w:val="00634D17"/>
    <w:rsid w:val="00642F26"/>
    <w:rsid w:val="00645553"/>
    <w:rsid w:val="00647B77"/>
    <w:rsid w:val="00650B3D"/>
    <w:rsid w:val="00650E5F"/>
    <w:rsid w:val="006514E3"/>
    <w:rsid w:val="0065274C"/>
    <w:rsid w:val="00653A12"/>
    <w:rsid w:val="00655563"/>
    <w:rsid w:val="00661A36"/>
    <w:rsid w:val="00661A71"/>
    <w:rsid w:val="0066734A"/>
    <w:rsid w:val="00672E90"/>
    <w:rsid w:val="00674638"/>
    <w:rsid w:val="00676AC5"/>
    <w:rsid w:val="00686900"/>
    <w:rsid w:val="00686D14"/>
    <w:rsid w:val="00687ED7"/>
    <w:rsid w:val="00691C4C"/>
    <w:rsid w:val="00696CE6"/>
    <w:rsid w:val="006A157B"/>
    <w:rsid w:val="006A2E1F"/>
    <w:rsid w:val="006A3921"/>
    <w:rsid w:val="006A6B04"/>
    <w:rsid w:val="006B3083"/>
    <w:rsid w:val="006B5345"/>
    <w:rsid w:val="006C0422"/>
    <w:rsid w:val="006C052B"/>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6F7AD3"/>
    <w:rsid w:val="00700979"/>
    <w:rsid w:val="007040B6"/>
    <w:rsid w:val="00705076"/>
    <w:rsid w:val="00705597"/>
    <w:rsid w:val="00706E09"/>
    <w:rsid w:val="00710FD7"/>
    <w:rsid w:val="00711147"/>
    <w:rsid w:val="0071200C"/>
    <w:rsid w:val="0071222D"/>
    <w:rsid w:val="00712791"/>
    <w:rsid w:val="00714162"/>
    <w:rsid w:val="00714414"/>
    <w:rsid w:val="00717391"/>
    <w:rsid w:val="0071778D"/>
    <w:rsid w:val="00720A0B"/>
    <w:rsid w:val="00720D5D"/>
    <w:rsid w:val="00724891"/>
    <w:rsid w:val="007248EF"/>
    <w:rsid w:val="007277E3"/>
    <w:rsid w:val="00731A17"/>
    <w:rsid w:val="00734458"/>
    <w:rsid w:val="00735588"/>
    <w:rsid w:val="00737907"/>
    <w:rsid w:val="007419CF"/>
    <w:rsid w:val="0074241C"/>
    <w:rsid w:val="00742E9E"/>
    <w:rsid w:val="00742F40"/>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E0460"/>
    <w:rsid w:val="007E1144"/>
    <w:rsid w:val="007E72CF"/>
    <w:rsid w:val="007E74E0"/>
    <w:rsid w:val="007F2D42"/>
    <w:rsid w:val="007F36E0"/>
    <w:rsid w:val="007F52CB"/>
    <w:rsid w:val="007F65AC"/>
    <w:rsid w:val="00801498"/>
    <w:rsid w:val="008026CE"/>
    <w:rsid w:val="008121FD"/>
    <w:rsid w:val="00814730"/>
    <w:rsid w:val="008203AA"/>
    <w:rsid w:val="00833960"/>
    <w:rsid w:val="00834C83"/>
    <w:rsid w:val="00834F22"/>
    <w:rsid w:val="00837732"/>
    <w:rsid w:val="00841741"/>
    <w:rsid w:val="00841B44"/>
    <w:rsid w:val="008432A8"/>
    <w:rsid w:val="00844759"/>
    <w:rsid w:val="00844B72"/>
    <w:rsid w:val="008468FA"/>
    <w:rsid w:val="0084715E"/>
    <w:rsid w:val="00847780"/>
    <w:rsid w:val="00850E31"/>
    <w:rsid w:val="008520E8"/>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182B"/>
    <w:rsid w:val="008B21D2"/>
    <w:rsid w:val="008B7BBA"/>
    <w:rsid w:val="008C0897"/>
    <w:rsid w:val="008C3E25"/>
    <w:rsid w:val="008C3EBE"/>
    <w:rsid w:val="008D4BBD"/>
    <w:rsid w:val="008D4DCA"/>
    <w:rsid w:val="008E1218"/>
    <w:rsid w:val="008E2AAA"/>
    <w:rsid w:val="008E53E8"/>
    <w:rsid w:val="008F4781"/>
    <w:rsid w:val="008F5E45"/>
    <w:rsid w:val="00901C2E"/>
    <w:rsid w:val="009033FD"/>
    <w:rsid w:val="00903C52"/>
    <w:rsid w:val="00912105"/>
    <w:rsid w:val="009130D8"/>
    <w:rsid w:val="009142E3"/>
    <w:rsid w:val="00915B2F"/>
    <w:rsid w:val="009207F1"/>
    <w:rsid w:val="00920F62"/>
    <w:rsid w:val="00921174"/>
    <w:rsid w:val="009235A2"/>
    <w:rsid w:val="00924573"/>
    <w:rsid w:val="00933A3C"/>
    <w:rsid w:val="0093619F"/>
    <w:rsid w:val="00936978"/>
    <w:rsid w:val="009427E5"/>
    <w:rsid w:val="00944BA9"/>
    <w:rsid w:val="009454B7"/>
    <w:rsid w:val="009560CF"/>
    <w:rsid w:val="0095717C"/>
    <w:rsid w:val="00957FD5"/>
    <w:rsid w:val="009613D8"/>
    <w:rsid w:val="00961E8E"/>
    <w:rsid w:val="00963663"/>
    <w:rsid w:val="0096603D"/>
    <w:rsid w:val="00971C80"/>
    <w:rsid w:val="009735A1"/>
    <w:rsid w:val="00974275"/>
    <w:rsid w:val="009804FC"/>
    <w:rsid w:val="00982969"/>
    <w:rsid w:val="0098474B"/>
    <w:rsid w:val="00986EC5"/>
    <w:rsid w:val="00987B9C"/>
    <w:rsid w:val="00990279"/>
    <w:rsid w:val="0099202F"/>
    <w:rsid w:val="009920A8"/>
    <w:rsid w:val="00992DCC"/>
    <w:rsid w:val="00994BD1"/>
    <w:rsid w:val="00995CBA"/>
    <w:rsid w:val="0099678C"/>
    <w:rsid w:val="009969ED"/>
    <w:rsid w:val="009979D1"/>
    <w:rsid w:val="009A121D"/>
    <w:rsid w:val="009A1DB4"/>
    <w:rsid w:val="009A27FF"/>
    <w:rsid w:val="009A2EC0"/>
    <w:rsid w:val="009B030C"/>
    <w:rsid w:val="009B0C96"/>
    <w:rsid w:val="009B100D"/>
    <w:rsid w:val="009B391B"/>
    <w:rsid w:val="009C04D7"/>
    <w:rsid w:val="009C06B3"/>
    <w:rsid w:val="009C1CF8"/>
    <w:rsid w:val="009C222B"/>
    <w:rsid w:val="009C5E0F"/>
    <w:rsid w:val="009C5E66"/>
    <w:rsid w:val="009C64D7"/>
    <w:rsid w:val="009C66DB"/>
    <w:rsid w:val="009C67A8"/>
    <w:rsid w:val="009C7795"/>
    <w:rsid w:val="009D1BAD"/>
    <w:rsid w:val="009D1D6A"/>
    <w:rsid w:val="009D201B"/>
    <w:rsid w:val="009D210E"/>
    <w:rsid w:val="009D5D9C"/>
    <w:rsid w:val="009E2171"/>
    <w:rsid w:val="009E3F74"/>
    <w:rsid w:val="009E46B8"/>
    <w:rsid w:val="009E5F0F"/>
    <w:rsid w:val="009E6AF4"/>
    <w:rsid w:val="009F3314"/>
    <w:rsid w:val="009F3E6A"/>
    <w:rsid w:val="00A02378"/>
    <w:rsid w:val="00A03638"/>
    <w:rsid w:val="00A057A5"/>
    <w:rsid w:val="00A06F53"/>
    <w:rsid w:val="00A14C78"/>
    <w:rsid w:val="00A211F7"/>
    <w:rsid w:val="00A24FE6"/>
    <w:rsid w:val="00A25F7E"/>
    <w:rsid w:val="00A275C7"/>
    <w:rsid w:val="00A27842"/>
    <w:rsid w:val="00A322F6"/>
    <w:rsid w:val="00A34DA7"/>
    <w:rsid w:val="00A37755"/>
    <w:rsid w:val="00A407FE"/>
    <w:rsid w:val="00A43EDD"/>
    <w:rsid w:val="00A50948"/>
    <w:rsid w:val="00A54194"/>
    <w:rsid w:val="00A5451D"/>
    <w:rsid w:val="00A5539F"/>
    <w:rsid w:val="00A55C83"/>
    <w:rsid w:val="00A57815"/>
    <w:rsid w:val="00A62266"/>
    <w:rsid w:val="00A62F82"/>
    <w:rsid w:val="00A62FAD"/>
    <w:rsid w:val="00A70CDC"/>
    <w:rsid w:val="00A7133D"/>
    <w:rsid w:val="00A71D76"/>
    <w:rsid w:val="00A71E43"/>
    <w:rsid w:val="00A722EF"/>
    <w:rsid w:val="00A7536A"/>
    <w:rsid w:val="00A766EE"/>
    <w:rsid w:val="00A7788C"/>
    <w:rsid w:val="00A77AF5"/>
    <w:rsid w:val="00A82B37"/>
    <w:rsid w:val="00A844ED"/>
    <w:rsid w:val="00A95802"/>
    <w:rsid w:val="00A960B8"/>
    <w:rsid w:val="00AA5600"/>
    <w:rsid w:val="00AA5DDC"/>
    <w:rsid w:val="00AA7009"/>
    <w:rsid w:val="00AB3CA6"/>
    <w:rsid w:val="00AB605E"/>
    <w:rsid w:val="00AC0DF9"/>
    <w:rsid w:val="00AC2595"/>
    <w:rsid w:val="00AC2D5B"/>
    <w:rsid w:val="00AC3C0A"/>
    <w:rsid w:val="00AC4557"/>
    <w:rsid w:val="00AC6321"/>
    <w:rsid w:val="00AC76C1"/>
    <w:rsid w:val="00AD36B2"/>
    <w:rsid w:val="00AD4D36"/>
    <w:rsid w:val="00AD5C8F"/>
    <w:rsid w:val="00AE2A17"/>
    <w:rsid w:val="00AE37A6"/>
    <w:rsid w:val="00AE51E6"/>
    <w:rsid w:val="00AE6EB7"/>
    <w:rsid w:val="00AE7A27"/>
    <w:rsid w:val="00AF00E5"/>
    <w:rsid w:val="00AF236E"/>
    <w:rsid w:val="00AF3D9F"/>
    <w:rsid w:val="00AF428D"/>
    <w:rsid w:val="00AF47AE"/>
    <w:rsid w:val="00AF4E5F"/>
    <w:rsid w:val="00AF5186"/>
    <w:rsid w:val="00AF79EE"/>
    <w:rsid w:val="00AF7CA8"/>
    <w:rsid w:val="00B01588"/>
    <w:rsid w:val="00B01936"/>
    <w:rsid w:val="00B048CC"/>
    <w:rsid w:val="00B05554"/>
    <w:rsid w:val="00B11A9B"/>
    <w:rsid w:val="00B24B2A"/>
    <w:rsid w:val="00B2511F"/>
    <w:rsid w:val="00B26FED"/>
    <w:rsid w:val="00B27A8F"/>
    <w:rsid w:val="00B30AF4"/>
    <w:rsid w:val="00B324C1"/>
    <w:rsid w:val="00B32881"/>
    <w:rsid w:val="00B32ABB"/>
    <w:rsid w:val="00B40109"/>
    <w:rsid w:val="00B40BD2"/>
    <w:rsid w:val="00B41FD3"/>
    <w:rsid w:val="00B426D3"/>
    <w:rsid w:val="00B431DE"/>
    <w:rsid w:val="00B452C0"/>
    <w:rsid w:val="00B453FD"/>
    <w:rsid w:val="00B513CC"/>
    <w:rsid w:val="00B5176B"/>
    <w:rsid w:val="00B52999"/>
    <w:rsid w:val="00B622CF"/>
    <w:rsid w:val="00B632F8"/>
    <w:rsid w:val="00B64B6C"/>
    <w:rsid w:val="00B65552"/>
    <w:rsid w:val="00B67D13"/>
    <w:rsid w:val="00B70D03"/>
    <w:rsid w:val="00B70E0C"/>
    <w:rsid w:val="00B74498"/>
    <w:rsid w:val="00B74AAD"/>
    <w:rsid w:val="00B803E7"/>
    <w:rsid w:val="00B80CB1"/>
    <w:rsid w:val="00B82E14"/>
    <w:rsid w:val="00B86D6B"/>
    <w:rsid w:val="00B928BC"/>
    <w:rsid w:val="00B9545F"/>
    <w:rsid w:val="00B97484"/>
    <w:rsid w:val="00BA2B5A"/>
    <w:rsid w:val="00BA4AF9"/>
    <w:rsid w:val="00BA4DDE"/>
    <w:rsid w:val="00BB0EB7"/>
    <w:rsid w:val="00BB13A0"/>
    <w:rsid w:val="00BB1DA6"/>
    <w:rsid w:val="00BB206A"/>
    <w:rsid w:val="00BB2323"/>
    <w:rsid w:val="00BB47D3"/>
    <w:rsid w:val="00BB4CF6"/>
    <w:rsid w:val="00BC36E7"/>
    <w:rsid w:val="00BC5E1D"/>
    <w:rsid w:val="00BC655F"/>
    <w:rsid w:val="00BC6819"/>
    <w:rsid w:val="00BD09F9"/>
    <w:rsid w:val="00BD1772"/>
    <w:rsid w:val="00BD6C11"/>
    <w:rsid w:val="00BE1685"/>
    <w:rsid w:val="00BE1953"/>
    <w:rsid w:val="00BE1E62"/>
    <w:rsid w:val="00BE4529"/>
    <w:rsid w:val="00BE5D92"/>
    <w:rsid w:val="00BE75B2"/>
    <w:rsid w:val="00BE7FDE"/>
    <w:rsid w:val="00BF52B2"/>
    <w:rsid w:val="00BF7052"/>
    <w:rsid w:val="00C025E9"/>
    <w:rsid w:val="00C05139"/>
    <w:rsid w:val="00C056BB"/>
    <w:rsid w:val="00C05FAB"/>
    <w:rsid w:val="00C06648"/>
    <w:rsid w:val="00C11B38"/>
    <w:rsid w:val="00C12002"/>
    <w:rsid w:val="00C12376"/>
    <w:rsid w:val="00C12431"/>
    <w:rsid w:val="00C2008E"/>
    <w:rsid w:val="00C20DEA"/>
    <w:rsid w:val="00C21138"/>
    <w:rsid w:val="00C2198F"/>
    <w:rsid w:val="00C23471"/>
    <w:rsid w:val="00C25656"/>
    <w:rsid w:val="00C30C28"/>
    <w:rsid w:val="00C344C1"/>
    <w:rsid w:val="00C3674D"/>
    <w:rsid w:val="00C43038"/>
    <w:rsid w:val="00C43EDE"/>
    <w:rsid w:val="00C445A5"/>
    <w:rsid w:val="00C471D9"/>
    <w:rsid w:val="00C4785B"/>
    <w:rsid w:val="00C51D2F"/>
    <w:rsid w:val="00C52FA0"/>
    <w:rsid w:val="00C5377E"/>
    <w:rsid w:val="00C60AC3"/>
    <w:rsid w:val="00C6509F"/>
    <w:rsid w:val="00C656F3"/>
    <w:rsid w:val="00C67891"/>
    <w:rsid w:val="00C715B4"/>
    <w:rsid w:val="00C73727"/>
    <w:rsid w:val="00C75191"/>
    <w:rsid w:val="00C82944"/>
    <w:rsid w:val="00C82F7F"/>
    <w:rsid w:val="00C83BBC"/>
    <w:rsid w:val="00C87285"/>
    <w:rsid w:val="00C938C7"/>
    <w:rsid w:val="00C93E25"/>
    <w:rsid w:val="00C93FC7"/>
    <w:rsid w:val="00C9736C"/>
    <w:rsid w:val="00C97383"/>
    <w:rsid w:val="00CA071E"/>
    <w:rsid w:val="00CA1712"/>
    <w:rsid w:val="00CA1AA0"/>
    <w:rsid w:val="00CA348A"/>
    <w:rsid w:val="00CA3EEB"/>
    <w:rsid w:val="00CA5EF8"/>
    <w:rsid w:val="00CB003A"/>
    <w:rsid w:val="00CB1706"/>
    <w:rsid w:val="00CB2CE6"/>
    <w:rsid w:val="00CC06EF"/>
    <w:rsid w:val="00CC0804"/>
    <w:rsid w:val="00CC3058"/>
    <w:rsid w:val="00CC5917"/>
    <w:rsid w:val="00CC61B2"/>
    <w:rsid w:val="00CC6BB8"/>
    <w:rsid w:val="00CD0374"/>
    <w:rsid w:val="00CD19DE"/>
    <w:rsid w:val="00CD4B83"/>
    <w:rsid w:val="00CD7295"/>
    <w:rsid w:val="00CD74DC"/>
    <w:rsid w:val="00CD775B"/>
    <w:rsid w:val="00CE0851"/>
    <w:rsid w:val="00CE19CF"/>
    <w:rsid w:val="00CE2A0C"/>
    <w:rsid w:val="00CE2C97"/>
    <w:rsid w:val="00CE446A"/>
    <w:rsid w:val="00CE5152"/>
    <w:rsid w:val="00CE52F0"/>
    <w:rsid w:val="00CE746B"/>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12B2"/>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4324"/>
    <w:rsid w:val="00D86918"/>
    <w:rsid w:val="00D9415C"/>
    <w:rsid w:val="00D9553C"/>
    <w:rsid w:val="00D97669"/>
    <w:rsid w:val="00DA2CC3"/>
    <w:rsid w:val="00DA469E"/>
    <w:rsid w:val="00DA716B"/>
    <w:rsid w:val="00DA741D"/>
    <w:rsid w:val="00DB1970"/>
    <w:rsid w:val="00DB2E63"/>
    <w:rsid w:val="00DB3618"/>
    <w:rsid w:val="00DB394C"/>
    <w:rsid w:val="00DB45F8"/>
    <w:rsid w:val="00DB54C4"/>
    <w:rsid w:val="00DB7675"/>
    <w:rsid w:val="00DC3565"/>
    <w:rsid w:val="00DC5126"/>
    <w:rsid w:val="00DD03E4"/>
    <w:rsid w:val="00DD0414"/>
    <w:rsid w:val="00DD0C8A"/>
    <w:rsid w:val="00DD108E"/>
    <w:rsid w:val="00DD2377"/>
    <w:rsid w:val="00DD3A15"/>
    <w:rsid w:val="00DD532A"/>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26BA"/>
    <w:rsid w:val="00E22C84"/>
    <w:rsid w:val="00E2575D"/>
    <w:rsid w:val="00E25DCD"/>
    <w:rsid w:val="00E25EED"/>
    <w:rsid w:val="00E269E1"/>
    <w:rsid w:val="00E30D41"/>
    <w:rsid w:val="00E326FF"/>
    <w:rsid w:val="00E35156"/>
    <w:rsid w:val="00E351DC"/>
    <w:rsid w:val="00E414A0"/>
    <w:rsid w:val="00E41BDF"/>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7672"/>
    <w:rsid w:val="00E8145E"/>
    <w:rsid w:val="00E81A79"/>
    <w:rsid w:val="00E839BA"/>
    <w:rsid w:val="00E8428A"/>
    <w:rsid w:val="00E85ABD"/>
    <w:rsid w:val="00E860F7"/>
    <w:rsid w:val="00E92C8B"/>
    <w:rsid w:val="00E9379A"/>
    <w:rsid w:val="00E94267"/>
    <w:rsid w:val="00E96961"/>
    <w:rsid w:val="00E97F7D"/>
    <w:rsid w:val="00EA20C3"/>
    <w:rsid w:val="00EA2469"/>
    <w:rsid w:val="00EA59B8"/>
    <w:rsid w:val="00EA5A01"/>
    <w:rsid w:val="00EA6A58"/>
    <w:rsid w:val="00EB5531"/>
    <w:rsid w:val="00EB6420"/>
    <w:rsid w:val="00EB723F"/>
    <w:rsid w:val="00EB78D0"/>
    <w:rsid w:val="00EC0F54"/>
    <w:rsid w:val="00EC2890"/>
    <w:rsid w:val="00EC2DF9"/>
    <w:rsid w:val="00EC6B44"/>
    <w:rsid w:val="00EC6CDF"/>
    <w:rsid w:val="00EC7820"/>
    <w:rsid w:val="00EC7C85"/>
    <w:rsid w:val="00EC7E47"/>
    <w:rsid w:val="00ED5356"/>
    <w:rsid w:val="00ED7D8F"/>
    <w:rsid w:val="00EE2F93"/>
    <w:rsid w:val="00EE6E36"/>
    <w:rsid w:val="00EF0686"/>
    <w:rsid w:val="00EF1A5F"/>
    <w:rsid w:val="00EF5815"/>
    <w:rsid w:val="00F00F8A"/>
    <w:rsid w:val="00F016BC"/>
    <w:rsid w:val="00F03D69"/>
    <w:rsid w:val="00F0660B"/>
    <w:rsid w:val="00F10070"/>
    <w:rsid w:val="00F10129"/>
    <w:rsid w:val="00F11064"/>
    <w:rsid w:val="00F123AE"/>
    <w:rsid w:val="00F126D9"/>
    <w:rsid w:val="00F13B5C"/>
    <w:rsid w:val="00F13EB2"/>
    <w:rsid w:val="00F16C91"/>
    <w:rsid w:val="00F16DD9"/>
    <w:rsid w:val="00F21A7C"/>
    <w:rsid w:val="00F23862"/>
    <w:rsid w:val="00F257D6"/>
    <w:rsid w:val="00F25C4D"/>
    <w:rsid w:val="00F26721"/>
    <w:rsid w:val="00F26DCD"/>
    <w:rsid w:val="00F30490"/>
    <w:rsid w:val="00F32B93"/>
    <w:rsid w:val="00F3621C"/>
    <w:rsid w:val="00F369ED"/>
    <w:rsid w:val="00F36B34"/>
    <w:rsid w:val="00F376C7"/>
    <w:rsid w:val="00F40764"/>
    <w:rsid w:val="00F40E4F"/>
    <w:rsid w:val="00F42CE1"/>
    <w:rsid w:val="00F42EAE"/>
    <w:rsid w:val="00F435CA"/>
    <w:rsid w:val="00F45CDD"/>
    <w:rsid w:val="00F475DC"/>
    <w:rsid w:val="00F50B23"/>
    <w:rsid w:val="00F51EED"/>
    <w:rsid w:val="00F53901"/>
    <w:rsid w:val="00F53D6D"/>
    <w:rsid w:val="00F5551A"/>
    <w:rsid w:val="00F56AAB"/>
    <w:rsid w:val="00F600C7"/>
    <w:rsid w:val="00F64F61"/>
    <w:rsid w:val="00F71193"/>
    <w:rsid w:val="00F73115"/>
    <w:rsid w:val="00F73331"/>
    <w:rsid w:val="00F74C65"/>
    <w:rsid w:val="00F762E3"/>
    <w:rsid w:val="00F77E5A"/>
    <w:rsid w:val="00F87174"/>
    <w:rsid w:val="00F90AD2"/>
    <w:rsid w:val="00F90BF8"/>
    <w:rsid w:val="00F90EAD"/>
    <w:rsid w:val="00F91D37"/>
    <w:rsid w:val="00F91DEC"/>
    <w:rsid w:val="00F93538"/>
    <w:rsid w:val="00F9610D"/>
    <w:rsid w:val="00FA1E19"/>
    <w:rsid w:val="00FA3139"/>
    <w:rsid w:val="00FA7A93"/>
    <w:rsid w:val="00FB2F82"/>
    <w:rsid w:val="00FB4704"/>
    <w:rsid w:val="00FB5D26"/>
    <w:rsid w:val="00FB657F"/>
    <w:rsid w:val="00FB7433"/>
    <w:rsid w:val="00FC2D3D"/>
    <w:rsid w:val="00FC3FE8"/>
    <w:rsid w:val="00FC44A1"/>
    <w:rsid w:val="00FC5263"/>
    <w:rsid w:val="00FC5838"/>
    <w:rsid w:val="00FD4962"/>
    <w:rsid w:val="00FD4BB0"/>
    <w:rsid w:val="00FD70D4"/>
    <w:rsid w:val="00FD7127"/>
    <w:rsid w:val="00FE1307"/>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26A1FC"/>
  <w15:docId w15:val="{2D47F19C-355F-46CA-9D2E-A59F8D34A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uiPriority="99"/>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2575D"/>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E2575D"/>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202A36"/>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C93E25"/>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99"/>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1pt">
    <w:name w:val="1pt"/>
    <w:basedOn w:val="Standard"/>
    <w:rsid w:val="00B928BC"/>
    <w:pPr>
      <w:spacing w:line="240" w:lineRule="auto"/>
      <w:ind w:left="28"/>
    </w:pPr>
    <w:rPr>
      <w:sz w:val="2"/>
    </w:rPr>
  </w:style>
  <w:style w:type="paragraph" w:customStyle="1" w:styleId="bodyaddresssingleline">
    <w:name w:val="bodyaddresssingleline"/>
    <w:basedOn w:val="Absenderzeile"/>
    <w:rsid w:val="00B928BC"/>
  </w:style>
  <w:style w:type="paragraph" w:customStyle="1" w:styleId="bodycontactperson">
    <w:name w:val="bodycontactperson"/>
    <w:basedOn w:val="Standard"/>
    <w:rsid w:val="00B928BC"/>
    <w:pPr>
      <w:spacing w:line="220" w:lineRule="atLeast"/>
    </w:pPr>
    <w:rPr>
      <w:sz w:val="16"/>
      <w:szCs w:val="16"/>
    </w:rPr>
  </w:style>
  <w:style w:type="paragraph" w:customStyle="1" w:styleId="bodysignature">
    <w:name w:val="bodysignature"/>
    <w:basedOn w:val="Standard"/>
    <w:rsid w:val="00B928BC"/>
    <w:pPr>
      <w:keepNext/>
      <w:keepLines/>
    </w:pPr>
  </w:style>
  <w:style w:type="paragraph" w:customStyle="1" w:styleId="bodystandard">
    <w:name w:val="bodystandard"/>
    <w:basedOn w:val="Standard"/>
    <w:rsid w:val="00B928BC"/>
    <w:pPr>
      <w:spacing w:before="150"/>
    </w:pPr>
  </w:style>
  <w:style w:type="character" w:customStyle="1" w:styleId="footerorganisation">
    <w:name w:val="footerorganisation"/>
    <w:basedOn w:val="Absatz-Standardschriftart"/>
    <w:rsid w:val="00B928BC"/>
    <w:rPr>
      <w:rFonts w:ascii="Source Sans Pro SemiBold" w:eastAsia="Times New Roman" w:hAnsi="Source Sans Pro SemiBold"/>
      <w:b w:val="0"/>
      <w:bCs/>
      <w:sz w:val="16"/>
    </w:rPr>
  </w:style>
  <w:style w:type="paragraph" w:customStyle="1" w:styleId="headeraddress">
    <w:name w:val="headeraddress"/>
    <w:basedOn w:val="Adresse"/>
    <w:rsid w:val="004272EF"/>
    <w:pPr>
      <w:spacing w:before="220"/>
    </w:pPr>
  </w:style>
  <w:style w:type="paragraph" w:customStyle="1" w:styleId="headerdepartment">
    <w:name w:val="headerdepartment"/>
    <w:basedOn w:val="Organisationseinheit"/>
    <w:rsid w:val="00E22C84"/>
    <w:pPr>
      <w:ind w:left="386"/>
    </w:pPr>
    <w:rPr>
      <w:lang w:val="en-GB"/>
    </w:rPr>
  </w:style>
  <w:style w:type="table" w:customStyle="1" w:styleId="UZHTabelle11">
    <w:name w:val="UZH: Tabelle 11"/>
    <w:basedOn w:val="NormaleTabelle"/>
    <w:uiPriority w:val="99"/>
    <w:rsid w:val="00C82F7F"/>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table" w:customStyle="1" w:styleId="UZHTabelle12">
    <w:name w:val="UZH: Tabelle 12"/>
    <w:basedOn w:val="NormaleTabelle"/>
    <w:uiPriority w:val="99"/>
    <w:rsid w:val="00C82F7F"/>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0093">
      <w:bodyDiv w:val="1"/>
      <w:marLeft w:val="0"/>
      <w:marRight w:val="0"/>
      <w:marTop w:val="0"/>
      <w:marBottom w:val="0"/>
      <w:divBdr>
        <w:top w:val="none" w:sz="0" w:space="0" w:color="auto"/>
        <w:left w:val="none" w:sz="0" w:space="0" w:color="auto"/>
        <w:bottom w:val="none" w:sz="0" w:space="0" w:color="auto"/>
        <w:right w:val="none" w:sz="0" w:space="0" w:color="auto"/>
      </w:divBdr>
    </w:div>
    <w:div w:id="6909891">
      <w:bodyDiv w:val="1"/>
      <w:marLeft w:val="0"/>
      <w:marRight w:val="0"/>
      <w:marTop w:val="0"/>
      <w:marBottom w:val="0"/>
      <w:divBdr>
        <w:top w:val="none" w:sz="0" w:space="0" w:color="auto"/>
        <w:left w:val="none" w:sz="0" w:space="0" w:color="auto"/>
        <w:bottom w:val="none" w:sz="0" w:space="0" w:color="auto"/>
        <w:right w:val="none" w:sz="0" w:space="0" w:color="auto"/>
      </w:divBdr>
    </w:div>
    <w:div w:id="13117412">
      <w:bodyDiv w:val="1"/>
      <w:marLeft w:val="0"/>
      <w:marRight w:val="0"/>
      <w:marTop w:val="0"/>
      <w:marBottom w:val="0"/>
      <w:divBdr>
        <w:top w:val="none" w:sz="0" w:space="0" w:color="auto"/>
        <w:left w:val="none" w:sz="0" w:space="0" w:color="auto"/>
        <w:bottom w:val="none" w:sz="0" w:space="0" w:color="auto"/>
        <w:right w:val="none" w:sz="0" w:space="0" w:color="auto"/>
      </w:divBdr>
    </w:div>
    <w:div w:id="36198774">
      <w:bodyDiv w:val="1"/>
      <w:marLeft w:val="0"/>
      <w:marRight w:val="0"/>
      <w:marTop w:val="0"/>
      <w:marBottom w:val="0"/>
      <w:divBdr>
        <w:top w:val="none" w:sz="0" w:space="0" w:color="auto"/>
        <w:left w:val="none" w:sz="0" w:space="0" w:color="auto"/>
        <w:bottom w:val="none" w:sz="0" w:space="0" w:color="auto"/>
        <w:right w:val="none" w:sz="0" w:space="0" w:color="auto"/>
      </w:divBdr>
    </w:div>
    <w:div w:id="43527652">
      <w:bodyDiv w:val="1"/>
      <w:marLeft w:val="0"/>
      <w:marRight w:val="0"/>
      <w:marTop w:val="0"/>
      <w:marBottom w:val="0"/>
      <w:divBdr>
        <w:top w:val="none" w:sz="0" w:space="0" w:color="auto"/>
        <w:left w:val="none" w:sz="0" w:space="0" w:color="auto"/>
        <w:bottom w:val="none" w:sz="0" w:space="0" w:color="auto"/>
        <w:right w:val="none" w:sz="0" w:space="0" w:color="auto"/>
      </w:divBdr>
    </w:div>
    <w:div w:id="85155424">
      <w:bodyDiv w:val="1"/>
      <w:marLeft w:val="0"/>
      <w:marRight w:val="0"/>
      <w:marTop w:val="0"/>
      <w:marBottom w:val="0"/>
      <w:divBdr>
        <w:top w:val="none" w:sz="0" w:space="0" w:color="auto"/>
        <w:left w:val="none" w:sz="0" w:space="0" w:color="auto"/>
        <w:bottom w:val="none" w:sz="0" w:space="0" w:color="auto"/>
        <w:right w:val="none" w:sz="0" w:space="0" w:color="auto"/>
      </w:divBdr>
    </w:div>
    <w:div w:id="94592001">
      <w:bodyDiv w:val="1"/>
      <w:marLeft w:val="0"/>
      <w:marRight w:val="0"/>
      <w:marTop w:val="0"/>
      <w:marBottom w:val="0"/>
      <w:divBdr>
        <w:top w:val="none" w:sz="0" w:space="0" w:color="auto"/>
        <w:left w:val="none" w:sz="0" w:space="0" w:color="auto"/>
        <w:bottom w:val="none" w:sz="0" w:space="0" w:color="auto"/>
        <w:right w:val="none" w:sz="0" w:space="0" w:color="auto"/>
      </w:divBdr>
    </w:div>
    <w:div w:id="117769383">
      <w:bodyDiv w:val="1"/>
      <w:marLeft w:val="0"/>
      <w:marRight w:val="0"/>
      <w:marTop w:val="0"/>
      <w:marBottom w:val="0"/>
      <w:divBdr>
        <w:top w:val="none" w:sz="0" w:space="0" w:color="auto"/>
        <w:left w:val="none" w:sz="0" w:space="0" w:color="auto"/>
        <w:bottom w:val="none" w:sz="0" w:space="0" w:color="auto"/>
        <w:right w:val="none" w:sz="0" w:space="0" w:color="auto"/>
      </w:divBdr>
    </w:div>
    <w:div w:id="121702817">
      <w:bodyDiv w:val="1"/>
      <w:marLeft w:val="0"/>
      <w:marRight w:val="0"/>
      <w:marTop w:val="0"/>
      <w:marBottom w:val="0"/>
      <w:divBdr>
        <w:top w:val="none" w:sz="0" w:space="0" w:color="auto"/>
        <w:left w:val="none" w:sz="0" w:space="0" w:color="auto"/>
        <w:bottom w:val="none" w:sz="0" w:space="0" w:color="auto"/>
        <w:right w:val="none" w:sz="0" w:space="0" w:color="auto"/>
      </w:divBdr>
    </w:div>
    <w:div w:id="127404796">
      <w:bodyDiv w:val="1"/>
      <w:marLeft w:val="0"/>
      <w:marRight w:val="0"/>
      <w:marTop w:val="0"/>
      <w:marBottom w:val="0"/>
      <w:divBdr>
        <w:top w:val="none" w:sz="0" w:space="0" w:color="auto"/>
        <w:left w:val="none" w:sz="0" w:space="0" w:color="auto"/>
        <w:bottom w:val="none" w:sz="0" w:space="0" w:color="auto"/>
        <w:right w:val="none" w:sz="0" w:space="0" w:color="auto"/>
      </w:divBdr>
    </w:div>
    <w:div w:id="129789863">
      <w:bodyDiv w:val="1"/>
      <w:marLeft w:val="0"/>
      <w:marRight w:val="0"/>
      <w:marTop w:val="0"/>
      <w:marBottom w:val="0"/>
      <w:divBdr>
        <w:top w:val="none" w:sz="0" w:space="0" w:color="auto"/>
        <w:left w:val="none" w:sz="0" w:space="0" w:color="auto"/>
        <w:bottom w:val="none" w:sz="0" w:space="0" w:color="auto"/>
        <w:right w:val="none" w:sz="0" w:space="0" w:color="auto"/>
      </w:divBdr>
    </w:div>
    <w:div w:id="204830075">
      <w:bodyDiv w:val="1"/>
      <w:marLeft w:val="0"/>
      <w:marRight w:val="0"/>
      <w:marTop w:val="0"/>
      <w:marBottom w:val="0"/>
      <w:divBdr>
        <w:top w:val="none" w:sz="0" w:space="0" w:color="auto"/>
        <w:left w:val="none" w:sz="0" w:space="0" w:color="auto"/>
        <w:bottom w:val="none" w:sz="0" w:space="0" w:color="auto"/>
        <w:right w:val="none" w:sz="0" w:space="0" w:color="auto"/>
      </w:divBdr>
    </w:div>
    <w:div w:id="206991686">
      <w:bodyDiv w:val="1"/>
      <w:marLeft w:val="0"/>
      <w:marRight w:val="0"/>
      <w:marTop w:val="0"/>
      <w:marBottom w:val="0"/>
      <w:divBdr>
        <w:top w:val="none" w:sz="0" w:space="0" w:color="auto"/>
        <w:left w:val="none" w:sz="0" w:space="0" w:color="auto"/>
        <w:bottom w:val="none" w:sz="0" w:space="0" w:color="auto"/>
        <w:right w:val="none" w:sz="0" w:space="0" w:color="auto"/>
      </w:divBdr>
    </w:div>
    <w:div w:id="215550518">
      <w:bodyDiv w:val="1"/>
      <w:marLeft w:val="0"/>
      <w:marRight w:val="0"/>
      <w:marTop w:val="0"/>
      <w:marBottom w:val="0"/>
      <w:divBdr>
        <w:top w:val="none" w:sz="0" w:space="0" w:color="auto"/>
        <w:left w:val="none" w:sz="0" w:space="0" w:color="auto"/>
        <w:bottom w:val="none" w:sz="0" w:space="0" w:color="auto"/>
        <w:right w:val="none" w:sz="0" w:space="0" w:color="auto"/>
      </w:divBdr>
    </w:div>
    <w:div w:id="275715589">
      <w:bodyDiv w:val="1"/>
      <w:marLeft w:val="0"/>
      <w:marRight w:val="0"/>
      <w:marTop w:val="0"/>
      <w:marBottom w:val="0"/>
      <w:divBdr>
        <w:top w:val="none" w:sz="0" w:space="0" w:color="auto"/>
        <w:left w:val="none" w:sz="0" w:space="0" w:color="auto"/>
        <w:bottom w:val="none" w:sz="0" w:space="0" w:color="auto"/>
        <w:right w:val="none" w:sz="0" w:space="0" w:color="auto"/>
      </w:divBdr>
    </w:div>
    <w:div w:id="279920691">
      <w:bodyDiv w:val="1"/>
      <w:marLeft w:val="0"/>
      <w:marRight w:val="0"/>
      <w:marTop w:val="0"/>
      <w:marBottom w:val="0"/>
      <w:divBdr>
        <w:top w:val="none" w:sz="0" w:space="0" w:color="auto"/>
        <w:left w:val="none" w:sz="0" w:space="0" w:color="auto"/>
        <w:bottom w:val="none" w:sz="0" w:space="0" w:color="auto"/>
        <w:right w:val="none" w:sz="0" w:space="0" w:color="auto"/>
      </w:divBdr>
    </w:div>
    <w:div w:id="298851619">
      <w:bodyDiv w:val="1"/>
      <w:marLeft w:val="0"/>
      <w:marRight w:val="0"/>
      <w:marTop w:val="0"/>
      <w:marBottom w:val="0"/>
      <w:divBdr>
        <w:top w:val="none" w:sz="0" w:space="0" w:color="auto"/>
        <w:left w:val="none" w:sz="0" w:space="0" w:color="auto"/>
        <w:bottom w:val="none" w:sz="0" w:space="0" w:color="auto"/>
        <w:right w:val="none" w:sz="0" w:space="0" w:color="auto"/>
      </w:divBdr>
    </w:div>
    <w:div w:id="311720725">
      <w:bodyDiv w:val="1"/>
      <w:marLeft w:val="0"/>
      <w:marRight w:val="0"/>
      <w:marTop w:val="0"/>
      <w:marBottom w:val="0"/>
      <w:divBdr>
        <w:top w:val="none" w:sz="0" w:space="0" w:color="auto"/>
        <w:left w:val="none" w:sz="0" w:space="0" w:color="auto"/>
        <w:bottom w:val="none" w:sz="0" w:space="0" w:color="auto"/>
        <w:right w:val="none" w:sz="0" w:space="0" w:color="auto"/>
      </w:divBdr>
    </w:div>
    <w:div w:id="361977380">
      <w:bodyDiv w:val="1"/>
      <w:marLeft w:val="0"/>
      <w:marRight w:val="0"/>
      <w:marTop w:val="0"/>
      <w:marBottom w:val="0"/>
      <w:divBdr>
        <w:top w:val="none" w:sz="0" w:space="0" w:color="auto"/>
        <w:left w:val="none" w:sz="0" w:space="0" w:color="auto"/>
        <w:bottom w:val="none" w:sz="0" w:space="0" w:color="auto"/>
        <w:right w:val="none" w:sz="0" w:space="0" w:color="auto"/>
      </w:divBdr>
    </w:div>
    <w:div w:id="417096274">
      <w:bodyDiv w:val="1"/>
      <w:marLeft w:val="0"/>
      <w:marRight w:val="0"/>
      <w:marTop w:val="0"/>
      <w:marBottom w:val="0"/>
      <w:divBdr>
        <w:top w:val="none" w:sz="0" w:space="0" w:color="auto"/>
        <w:left w:val="none" w:sz="0" w:space="0" w:color="auto"/>
        <w:bottom w:val="none" w:sz="0" w:space="0" w:color="auto"/>
        <w:right w:val="none" w:sz="0" w:space="0" w:color="auto"/>
      </w:divBdr>
    </w:div>
    <w:div w:id="467864887">
      <w:bodyDiv w:val="1"/>
      <w:marLeft w:val="0"/>
      <w:marRight w:val="0"/>
      <w:marTop w:val="0"/>
      <w:marBottom w:val="0"/>
      <w:divBdr>
        <w:top w:val="none" w:sz="0" w:space="0" w:color="auto"/>
        <w:left w:val="none" w:sz="0" w:space="0" w:color="auto"/>
        <w:bottom w:val="none" w:sz="0" w:space="0" w:color="auto"/>
        <w:right w:val="none" w:sz="0" w:space="0" w:color="auto"/>
      </w:divBdr>
    </w:div>
    <w:div w:id="561209785">
      <w:bodyDiv w:val="1"/>
      <w:marLeft w:val="0"/>
      <w:marRight w:val="0"/>
      <w:marTop w:val="0"/>
      <w:marBottom w:val="0"/>
      <w:divBdr>
        <w:top w:val="none" w:sz="0" w:space="0" w:color="auto"/>
        <w:left w:val="none" w:sz="0" w:space="0" w:color="auto"/>
        <w:bottom w:val="none" w:sz="0" w:space="0" w:color="auto"/>
        <w:right w:val="none" w:sz="0" w:space="0" w:color="auto"/>
      </w:divBdr>
    </w:div>
    <w:div w:id="566646866">
      <w:bodyDiv w:val="1"/>
      <w:marLeft w:val="0"/>
      <w:marRight w:val="0"/>
      <w:marTop w:val="0"/>
      <w:marBottom w:val="0"/>
      <w:divBdr>
        <w:top w:val="none" w:sz="0" w:space="0" w:color="auto"/>
        <w:left w:val="none" w:sz="0" w:space="0" w:color="auto"/>
        <w:bottom w:val="none" w:sz="0" w:space="0" w:color="auto"/>
        <w:right w:val="none" w:sz="0" w:space="0" w:color="auto"/>
      </w:divBdr>
    </w:div>
    <w:div w:id="591932492">
      <w:bodyDiv w:val="1"/>
      <w:marLeft w:val="0"/>
      <w:marRight w:val="0"/>
      <w:marTop w:val="0"/>
      <w:marBottom w:val="0"/>
      <w:divBdr>
        <w:top w:val="none" w:sz="0" w:space="0" w:color="auto"/>
        <w:left w:val="none" w:sz="0" w:space="0" w:color="auto"/>
        <w:bottom w:val="none" w:sz="0" w:space="0" w:color="auto"/>
        <w:right w:val="none" w:sz="0" w:space="0" w:color="auto"/>
      </w:divBdr>
    </w:div>
    <w:div w:id="632636699">
      <w:bodyDiv w:val="1"/>
      <w:marLeft w:val="0"/>
      <w:marRight w:val="0"/>
      <w:marTop w:val="0"/>
      <w:marBottom w:val="0"/>
      <w:divBdr>
        <w:top w:val="none" w:sz="0" w:space="0" w:color="auto"/>
        <w:left w:val="none" w:sz="0" w:space="0" w:color="auto"/>
        <w:bottom w:val="none" w:sz="0" w:space="0" w:color="auto"/>
        <w:right w:val="none" w:sz="0" w:space="0" w:color="auto"/>
      </w:divBdr>
    </w:div>
    <w:div w:id="635141774">
      <w:bodyDiv w:val="1"/>
      <w:marLeft w:val="0"/>
      <w:marRight w:val="0"/>
      <w:marTop w:val="0"/>
      <w:marBottom w:val="0"/>
      <w:divBdr>
        <w:top w:val="none" w:sz="0" w:space="0" w:color="auto"/>
        <w:left w:val="none" w:sz="0" w:space="0" w:color="auto"/>
        <w:bottom w:val="none" w:sz="0" w:space="0" w:color="auto"/>
        <w:right w:val="none" w:sz="0" w:space="0" w:color="auto"/>
      </w:divBdr>
    </w:div>
    <w:div w:id="664554932">
      <w:bodyDiv w:val="1"/>
      <w:marLeft w:val="0"/>
      <w:marRight w:val="0"/>
      <w:marTop w:val="0"/>
      <w:marBottom w:val="0"/>
      <w:divBdr>
        <w:top w:val="none" w:sz="0" w:space="0" w:color="auto"/>
        <w:left w:val="none" w:sz="0" w:space="0" w:color="auto"/>
        <w:bottom w:val="none" w:sz="0" w:space="0" w:color="auto"/>
        <w:right w:val="none" w:sz="0" w:space="0" w:color="auto"/>
      </w:divBdr>
    </w:div>
    <w:div w:id="670059418">
      <w:bodyDiv w:val="1"/>
      <w:marLeft w:val="0"/>
      <w:marRight w:val="0"/>
      <w:marTop w:val="0"/>
      <w:marBottom w:val="0"/>
      <w:divBdr>
        <w:top w:val="none" w:sz="0" w:space="0" w:color="auto"/>
        <w:left w:val="none" w:sz="0" w:space="0" w:color="auto"/>
        <w:bottom w:val="none" w:sz="0" w:space="0" w:color="auto"/>
        <w:right w:val="none" w:sz="0" w:space="0" w:color="auto"/>
      </w:divBdr>
    </w:div>
    <w:div w:id="695547419">
      <w:bodyDiv w:val="1"/>
      <w:marLeft w:val="0"/>
      <w:marRight w:val="0"/>
      <w:marTop w:val="0"/>
      <w:marBottom w:val="0"/>
      <w:divBdr>
        <w:top w:val="none" w:sz="0" w:space="0" w:color="auto"/>
        <w:left w:val="none" w:sz="0" w:space="0" w:color="auto"/>
        <w:bottom w:val="none" w:sz="0" w:space="0" w:color="auto"/>
        <w:right w:val="none" w:sz="0" w:space="0" w:color="auto"/>
      </w:divBdr>
    </w:div>
    <w:div w:id="706757255">
      <w:bodyDiv w:val="1"/>
      <w:marLeft w:val="0"/>
      <w:marRight w:val="0"/>
      <w:marTop w:val="0"/>
      <w:marBottom w:val="0"/>
      <w:divBdr>
        <w:top w:val="none" w:sz="0" w:space="0" w:color="auto"/>
        <w:left w:val="none" w:sz="0" w:space="0" w:color="auto"/>
        <w:bottom w:val="none" w:sz="0" w:space="0" w:color="auto"/>
        <w:right w:val="none" w:sz="0" w:space="0" w:color="auto"/>
      </w:divBdr>
    </w:div>
    <w:div w:id="708191363">
      <w:bodyDiv w:val="1"/>
      <w:marLeft w:val="0"/>
      <w:marRight w:val="0"/>
      <w:marTop w:val="0"/>
      <w:marBottom w:val="0"/>
      <w:divBdr>
        <w:top w:val="none" w:sz="0" w:space="0" w:color="auto"/>
        <w:left w:val="none" w:sz="0" w:space="0" w:color="auto"/>
        <w:bottom w:val="none" w:sz="0" w:space="0" w:color="auto"/>
        <w:right w:val="none" w:sz="0" w:space="0" w:color="auto"/>
      </w:divBdr>
    </w:div>
    <w:div w:id="727145762">
      <w:bodyDiv w:val="1"/>
      <w:marLeft w:val="0"/>
      <w:marRight w:val="0"/>
      <w:marTop w:val="0"/>
      <w:marBottom w:val="0"/>
      <w:divBdr>
        <w:top w:val="none" w:sz="0" w:space="0" w:color="auto"/>
        <w:left w:val="none" w:sz="0" w:space="0" w:color="auto"/>
        <w:bottom w:val="none" w:sz="0" w:space="0" w:color="auto"/>
        <w:right w:val="none" w:sz="0" w:space="0" w:color="auto"/>
      </w:divBdr>
    </w:div>
    <w:div w:id="793525543">
      <w:bodyDiv w:val="1"/>
      <w:marLeft w:val="0"/>
      <w:marRight w:val="0"/>
      <w:marTop w:val="0"/>
      <w:marBottom w:val="0"/>
      <w:divBdr>
        <w:top w:val="none" w:sz="0" w:space="0" w:color="auto"/>
        <w:left w:val="none" w:sz="0" w:space="0" w:color="auto"/>
        <w:bottom w:val="none" w:sz="0" w:space="0" w:color="auto"/>
        <w:right w:val="none" w:sz="0" w:space="0" w:color="auto"/>
      </w:divBdr>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16992355">
      <w:bodyDiv w:val="1"/>
      <w:marLeft w:val="0"/>
      <w:marRight w:val="0"/>
      <w:marTop w:val="0"/>
      <w:marBottom w:val="0"/>
      <w:divBdr>
        <w:top w:val="none" w:sz="0" w:space="0" w:color="auto"/>
        <w:left w:val="none" w:sz="0" w:space="0" w:color="auto"/>
        <w:bottom w:val="none" w:sz="0" w:space="0" w:color="auto"/>
        <w:right w:val="none" w:sz="0" w:space="0" w:color="auto"/>
      </w:divBdr>
    </w:div>
    <w:div w:id="850070140">
      <w:bodyDiv w:val="1"/>
      <w:marLeft w:val="0"/>
      <w:marRight w:val="0"/>
      <w:marTop w:val="0"/>
      <w:marBottom w:val="0"/>
      <w:divBdr>
        <w:top w:val="none" w:sz="0" w:space="0" w:color="auto"/>
        <w:left w:val="none" w:sz="0" w:space="0" w:color="auto"/>
        <w:bottom w:val="none" w:sz="0" w:space="0" w:color="auto"/>
        <w:right w:val="none" w:sz="0" w:space="0" w:color="auto"/>
      </w:divBdr>
    </w:div>
    <w:div w:id="855578322">
      <w:bodyDiv w:val="1"/>
      <w:marLeft w:val="0"/>
      <w:marRight w:val="0"/>
      <w:marTop w:val="0"/>
      <w:marBottom w:val="0"/>
      <w:divBdr>
        <w:top w:val="none" w:sz="0" w:space="0" w:color="auto"/>
        <w:left w:val="none" w:sz="0" w:space="0" w:color="auto"/>
        <w:bottom w:val="none" w:sz="0" w:space="0" w:color="auto"/>
        <w:right w:val="none" w:sz="0" w:space="0" w:color="auto"/>
      </w:divBdr>
    </w:div>
    <w:div w:id="898708732">
      <w:bodyDiv w:val="1"/>
      <w:marLeft w:val="0"/>
      <w:marRight w:val="0"/>
      <w:marTop w:val="0"/>
      <w:marBottom w:val="0"/>
      <w:divBdr>
        <w:top w:val="none" w:sz="0" w:space="0" w:color="auto"/>
        <w:left w:val="none" w:sz="0" w:space="0" w:color="auto"/>
        <w:bottom w:val="none" w:sz="0" w:space="0" w:color="auto"/>
        <w:right w:val="none" w:sz="0" w:space="0" w:color="auto"/>
      </w:divBdr>
    </w:div>
    <w:div w:id="899174045">
      <w:bodyDiv w:val="1"/>
      <w:marLeft w:val="0"/>
      <w:marRight w:val="0"/>
      <w:marTop w:val="0"/>
      <w:marBottom w:val="0"/>
      <w:divBdr>
        <w:top w:val="none" w:sz="0" w:space="0" w:color="auto"/>
        <w:left w:val="none" w:sz="0" w:space="0" w:color="auto"/>
        <w:bottom w:val="none" w:sz="0" w:space="0" w:color="auto"/>
        <w:right w:val="none" w:sz="0" w:space="0" w:color="auto"/>
      </w:divBdr>
    </w:div>
    <w:div w:id="926964990">
      <w:bodyDiv w:val="1"/>
      <w:marLeft w:val="0"/>
      <w:marRight w:val="0"/>
      <w:marTop w:val="0"/>
      <w:marBottom w:val="0"/>
      <w:divBdr>
        <w:top w:val="none" w:sz="0" w:space="0" w:color="auto"/>
        <w:left w:val="none" w:sz="0" w:space="0" w:color="auto"/>
        <w:bottom w:val="none" w:sz="0" w:space="0" w:color="auto"/>
        <w:right w:val="none" w:sz="0" w:space="0" w:color="auto"/>
      </w:divBdr>
    </w:div>
    <w:div w:id="930351831">
      <w:bodyDiv w:val="1"/>
      <w:marLeft w:val="0"/>
      <w:marRight w:val="0"/>
      <w:marTop w:val="0"/>
      <w:marBottom w:val="0"/>
      <w:divBdr>
        <w:top w:val="none" w:sz="0" w:space="0" w:color="auto"/>
        <w:left w:val="none" w:sz="0" w:space="0" w:color="auto"/>
        <w:bottom w:val="none" w:sz="0" w:space="0" w:color="auto"/>
        <w:right w:val="none" w:sz="0" w:space="0" w:color="auto"/>
      </w:divBdr>
    </w:div>
    <w:div w:id="946544130">
      <w:bodyDiv w:val="1"/>
      <w:marLeft w:val="0"/>
      <w:marRight w:val="0"/>
      <w:marTop w:val="0"/>
      <w:marBottom w:val="0"/>
      <w:divBdr>
        <w:top w:val="none" w:sz="0" w:space="0" w:color="auto"/>
        <w:left w:val="none" w:sz="0" w:space="0" w:color="auto"/>
        <w:bottom w:val="none" w:sz="0" w:space="0" w:color="auto"/>
        <w:right w:val="none" w:sz="0" w:space="0" w:color="auto"/>
      </w:divBdr>
    </w:div>
    <w:div w:id="954096241">
      <w:bodyDiv w:val="1"/>
      <w:marLeft w:val="0"/>
      <w:marRight w:val="0"/>
      <w:marTop w:val="0"/>
      <w:marBottom w:val="0"/>
      <w:divBdr>
        <w:top w:val="none" w:sz="0" w:space="0" w:color="auto"/>
        <w:left w:val="none" w:sz="0" w:space="0" w:color="auto"/>
        <w:bottom w:val="none" w:sz="0" w:space="0" w:color="auto"/>
        <w:right w:val="none" w:sz="0" w:space="0" w:color="auto"/>
      </w:divBdr>
    </w:div>
    <w:div w:id="963850480">
      <w:bodyDiv w:val="1"/>
      <w:marLeft w:val="0"/>
      <w:marRight w:val="0"/>
      <w:marTop w:val="0"/>
      <w:marBottom w:val="0"/>
      <w:divBdr>
        <w:top w:val="none" w:sz="0" w:space="0" w:color="auto"/>
        <w:left w:val="none" w:sz="0" w:space="0" w:color="auto"/>
        <w:bottom w:val="none" w:sz="0" w:space="0" w:color="auto"/>
        <w:right w:val="none" w:sz="0" w:space="0" w:color="auto"/>
      </w:divBdr>
    </w:div>
    <w:div w:id="963971512">
      <w:bodyDiv w:val="1"/>
      <w:marLeft w:val="0"/>
      <w:marRight w:val="0"/>
      <w:marTop w:val="0"/>
      <w:marBottom w:val="0"/>
      <w:divBdr>
        <w:top w:val="none" w:sz="0" w:space="0" w:color="auto"/>
        <w:left w:val="none" w:sz="0" w:space="0" w:color="auto"/>
        <w:bottom w:val="none" w:sz="0" w:space="0" w:color="auto"/>
        <w:right w:val="none" w:sz="0" w:space="0" w:color="auto"/>
      </w:divBdr>
    </w:div>
    <w:div w:id="991982034">
      <w:bodyDiv w:val="1"/>
      <w:marLeft w:val="0"/>
      <w:marRight w:val="0"/>
      <w:marTop w:val="0"/>
      <w:marBottom w:val="0"/>
      <w:divBdr>
        <w:top w:val="none" w:sz="0" w:space="0" w:color="auto"/>
        <w:left w:val="none" w:sz="0" w:space="0" w:color="auto"/>
        <w:bottom w:val="none" w:sz="0" w:space="0" w:color="auto"/>
        <w:right w:val="none" w:sz="0" w:space="0" w:color="auto"/>
      </w:divBdr>
    </w:div>
    <w:div w:id="994453467">
      <w:bodyDiv w:val="1"/>
      <w:marLeft w:val="0"/>
      <w:marRight w:val="0"/>
      <w:marTop w:val="0"/>
      <w:marBottom w:val="0"/>
      <w:divBdr>
        <w:top w:val="none" w:sz="0" w:space="0" w:color="auto"/>
        <w:left w:val="none" w:sz="0" w:space="0" w:color="auto"/>
        <w:bottom w:val="none" w:sz="0" w:space="0" w:color="auto"/>
        <w:right w:val="none" w:sz="0" w:space="0" w:color="auto"/>
      </w:divBdr>
    </w:div>
    <w:div w:id="1008942473">
      <w:bodyDiv w:val="1"/>
      <w:marLeft w:val="0"/>
      <w:marRight w:val="0"/>
      <w:marTop w:val="0"/>
      <w:marBottom w:val="0"/>
      <w:divBdr>
        <w:top w:val="none" w:sz="0" w:space="0" w:color="auto"/>
        <w:left w:val="none" w:sz="0" w:space="0" w:color="auto"/>
        <w:bottom w:val="none" w:sz="0" w:space="0" w:color="auto"/>
        <w:right w:val="none" w:sz="0" w:space="0" w:color="auto"/>
      </w:divBdr>
    </w:div>
    <w:div w:id="1020009394">
      <w:bodyDiv w:val="1"/>
      <w:marLeft w:val="0"/>
      <w:marRight w:val="0"/>
      <w:marTop w:val="0"/>
      <w:marBottom w:val="0"/>
      <w:divBdr>
        <w:top w:val="none" w:sz="0" w:space="0" w:color="auto"/>
        <w:left w:val="none" w:sz="0" w:space="0" w:color="auto"/>
        <w:bottom w:val="none" w:sz="0" w:space="0" w:color="auto"/>
        <w:right w:val="none" w:sz="0" w:space="0" w:color="auto"/>
      </w:divBdr>
    </w:div>
    <w:div w:id="1028602545">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052729365">
      <w:bodyDiv w:val="1"/>
      <w:marLeft w:val="0"/>
      <w:marRight w:val="0"/>
      <w:marTop w:val="0"/>
      <w:marBottom w:val="0"/>
      <w:divBdr>
        <w:top w:val="none" w:sz="0" w:space="0" w:color="auto"/>
        <w:left w:val="none" w:sz="0" w:space="0" w:color="auto"/>
        <w:bottom w:val="none" w:sz="0" w:space="0" w:color="auto"/>
        <w:right w:val="none" w:sz="0" w:space="0" w:color="auto"/>
      </w:divBdr>
    </w:div>
    <w:div w:id="1141002963">
      <w:bodyDiv w:val="1"/>
      <w:marLeft w:val="0"/>
      <w:marRight w:val="0"/>
      <w:marTop w:val="0"/>
      <w:marBottom w:val="0"/>
      <w:divBdr>
        <w:top w:val="none" w:sz="0" w:space="0" w:color="auto"/>
        <w:left w:val="none" w:sz="0" w:space="0" w:color="auto"/>
        <w:bottom w:val="none" w:sz="0" w:space="0" w:color="auto"/>
        <w:right w:val="none" w:sz="0" w:space="0" w:color="auto"/>
      </w:divBdr>
    </w:div>
    <w:div w:id="1143305495">
      <w:bodyDiv w:val="1"/>
      <w:marLeft w:val="0"/>
      <w:marRight w:val="0"/>
      <w:marTop w:val="0"/>
      <w:marBottom w:val="0"/>
      <w:divBdr>
        <w:top w:val="none" w:sz="0" w:space="0" w:color="auto"/>
        <w:left w:val="none" w:sz="0" w:space="0" w:color="auto"/>
        <w:bottom w:val="none" w:sz="0" w:space="0" w:color="auto"/>
        <w:right w:val="none" w:sz="0" w:space="0" w:color="auto"/>
      </w:divBdr>
    </w:div>
    <w:div w:id="1152604982">
      <w:bodyDiv w:val="1"/>
      <w:marLeft w:val="0"/>
      <w:marRight w:val="0"/>
      <w:marTop w:val="0"/>
      <w:marBottom w:val="0"/>
      <w:divBdr>
        <w:top w:val="none" w:sz="0" w:space="0" w:color="auto"/>
        <w:left w:val="none" w:sz="0" w:space="0" w:color="auto"/>
        <w:bottom w:val="none" w:sz="0" w:space="0" w:color="auto"/>
        <w:right w:val="none" w:sz="0" w:space="0" w:color="auto"/>
      </w:divBdr>
    </w:div>
    <w:div w:id="1177962480">
      <w:bodyDiv w:val="1"/>
      <w:marLeft w:val="0"/>
      <w:marRight w:val="0"/>
      <w:marTop w:val="0"/>
      <w:marBottom w:val="0"/>
      <w:divBdr>
        <w:top w:val="none" w:sz="0" w:space="0" w:color="auto"/>
        <w:left w:val="none" w:sz="0" w:space="0" w:color="auto"/>
        <w:bottom w:val="none" w:sz="0" w:space="0" w:color="auto"/>
        <w:right w:val="none" w:sz="0" w:space="0" w:color="auto"/>
      </w:divBdr>
    </w:div>
    <w:div w:id="1189291604">
      <w:bodyDiv w:val="1"/>
      <w:marLeft w:val="0"/>
      <w:marRight w:val="0"/>
      <w:marTop w:val="0"/>
      <w:marBottom w:val="0"/>
      <w:divBdr>
        <w:top w:val="none" w:sz="0" w:space="0" w:color="auto"/>
        <w:left w:val="none" w:sz="0" w:space="0" w:color="auto"/>
        <w:bottom w:val="none" w:sz="0" w:space="0" w:color="auto"/>
        <w:right w:val="none" w:sz="0" w:space="0" w:color="auto"/>
      </w:divBdr>
    </w:div>
    <w:div w:id="1244141149">
      <w:bodyDiv w:val="1"/>
      <w:marLeft w:val="0"/>
      <w:marRight w:val="0"/>
      <w:marTop w:val="0"/>
      <w:marBottom w:val="0"/>
      <w:divBdr>
        <w:top w:val="none" w:sz="0" w:space="0" w:color="auto"/>
        <w:left w:val="none" w:sz="0" w:space="0" w:color="auto"/>
        <w:bottom w:val="none" w:sz="0" w:space="0" w:color="auto"/>
        <w:right w:val="none" w:sz="0" w:space="0" w:color="auto"/>
      </w:divBdr>
    </w:div>
    <w:div w:id="1244492771">
      <w:bodyDiv w:val="1"/>
      <w:marLeft w:val="0"/>
      <w:marRight w:val="0"/>
      <w:marTop w:val="0"/>
      <w:marBottom w:val="0"/>
      <w:divBdr>
        <w:top w:val="none" w:sz="0" w:space="0" w:color="auto"/>
        <w:left w:val="none" w:sz="0" w:space="0" w:color="auto"/>
        <w:bottom w:val="none" w:sz="0" w:space="0" w:color="auto"/>
        <w:right w:val="none" w:sz="0" w:space="0" w:color="auto"/>
      </w:divBdr>
    </w:div>
    <w:div w:id="1272668940">
      <w:bodyDiv w:val="1"/>
      <w:marLeft w:val="0"/>
      <w:marRight w:val="0"/>
      <w:marTop w:val="0"/>
      <w:marBottom w:val="0"/>
      <w:divBdr>
        <w:top w:val="none" w:sz="0" w:space="0" w:color="auto"/>
        <w:left w:val="none" w:sz="0" w:space="0" w:color="auto"/>
        <w:bottom w:val="none" w:sz="0" w:space="0" w:color="auto"/>
        <w:right w:val="none" w:sz="0" w:space="0" w:color="auto"/>
      </w:divBdr>
    </w:div>
    <w:div w:id="1323269835">
      <w:bodyDiv w:val="1"/>
      <w:marLeft w:val="0"/>
      <w:marRight w:val="0"/>
      <w:marTop w:val="0"/>
      <w:marBottom w:val="0"/>
      <w:divBdr>
        <w:top w:val="none" w:sz="0" w:space="0" w:color="auto"/>
        <w:left w:val="none" w:sz="0" w:space="0" w:color="auto"/>
        <w:bottom w:val="none" w:sz="0" w:space="0" w:color="auto"/>
        <w:right w:val="none" w:sz="0" w:space="0" w:color="auto"/>
      </w:divBdr>
    </w:div>
    <w:div w:id="1383092487">
      <w:bodyDiv w:val="1"/>
      <w:marLeft w:val="0"/>
      <w:marRight w:val="0"/>
      <w:marTop w:val="0"/>
      <w:marBottom w:val="0"/>
      <w:divBdr>
        <w:top w:val="none" w:sz="0" w:space="0" w:color="auto"/>
        <w:left w:val="none" w:sz="0" w:space="0" w:color="auto"/>
        <w:bottom w:val="none" w:sz="0" w:space="0" w:color="auto"/>
        <w:right w:val="none" w:sz="0" w:space="0" w:color="auto"/>
      </w:divBdr>
    </w:div>
    <w:div w:id="1385981645">
      <w:bodyDiv w:val="1"/>
      <w:marLeft w:val="0"/>
      <w:marRight w:val="0"/>
      <w:marTop w:val="0"/>
      <w:marBottom w:val="0"/>
      <w:divBdr>
        <w:top w:val="none" w:sz="0" w:space="0" w:color="auto"/>
        <w:left w:val="none" w:sz="0" w:space="0" w:color="auto"/>
        <w:bottom w:val="none" w:sz="0" w:space="0" w:color="auto"/>
        <w:right w:val="none" w:sz="0" w:space="0" w:color="auto"/>
      </w:divBdr>
    </w:div>
    <w:div w:id="1401758329">
      <w:bodyDiv w:val="1"/>
      <w:marLeft w:val="0"/>
      <w:marRight w:val="0"/>
      <w:marTop w:val="0"/>
      <w:marBottom w:val="0"/>
      <w:divBdr>
        <w:top w:val="none" w:sz="0" w:space="0" w:color="auto"/>
        <w:left w:val="none" w:sz="0" w:space="0" w:color="auto"/>
        <w:bottom w:val="none" w:sz="0" w:space="0" w:color="auto"/>
        <w:right w:val="none" w:sz="0" w:space="0" w:color="auto"/>
      </w:divBdr>
    </w:div>
    <w:div w:id="1477409933">
      <w:bodyDiv w:val="1"/>
      <w:marLeft w:val="0"/>
      <w:marRight w:val="0"/>
      <w:marTop w:val="0"/>
      <w:marBottom w:val="0"/>
      <w:divBdr>
        <w:top w:val="none" w:sz="0" w:space="0" w:color="auto"/>
        <w:left w:val="none" w:sz="0" w:space="0" w:color="auto"/>
        <w:bottom w:val="none" w:sz="0" w:space="0" w:color="auto"/>
        <w:right w:val="none" w:sz="0" w:space="0" w:color="auto"/>
      </w:divBdr>
    </w:div>
    <w:div w:id="1487623257">
      <w:bodyDiv w:val="1"/>
      <w:marLeft w:val="0"/>
      <w:marRight w:val="0"/>
      <w:marTop w:val="0"/>
      <w:marBottom w:val="0"/>
      <w:divBdr>
        <w:top w:val="none" w:sz="0" w:space="0" w:color="auto"/>
        <w:left w:val="none" w:sz="0" w:space="0" w:color="auto"/>
        <w:bottom w:val="none" w:sz="0" w:space="0" w:color="auto"/>
        <w:right w:val="none" w:sz="0" w:space="0" w:color="auto"/>
      </w:divBdr>
    </w:div>
    <w:div w:id="1516724166">
      <w:bodyDiv w:val="1"/>
      <w:marLeft w:val="0"/>
      <w:marRight w:val="0"/>
      <w:marTop w:val="0"/>
      <w:marBottom w:val="0"/>
      <w:divBdr>
        <w:top w:val="none" w:sz="0" w:space="0" w:color="auto"/>
        <w:left w:val="none" w:sz="0" w:space="0" w:color="auto"/>
        <w:bottom w:val="none" w:sz="0" w:space="0" w:color="auto"/>
        <w:right w:val="none" w:sz="0" w:space="0" w:color="auto"/>
      </w:divBdr>
    </w:div>
    <w:div w:id="1609577853">
      <w:bodyDiv w:val="1"/>
      <w:marLeft w:val="0"/>
      <w:marRight w:val="0"/>
      <w:marTop w:val="0"/>
      <w:marBottom w:val="0"/>
      <w:divBdr>
        <w:top w:val="none" w:sz="0" w:space="0" w:color="auto"/>
        <w:left w:val="none" w:sz="0" w:space="0" w:color="auto"/>
        <w:bottom w:val="none" w:sz="0" w:space="0" w:color="auto"/>
        <w:right w:val="none" w:sz="0" w:space="0" w:color="auto"/>
      </w:divBdr>
    </w:div>
    <w:div w:id="1623149518">
      <w:bodyDiv w:val="1"/>
      <w:marLeft w:val="0"/>
      <w:marRight w:val="0"/>
      <w:marTop w:val="0"/>
      <w:marBottom w:val="0"/>
      <w:divBdr>
        <w:top w:val="none" w:sz="0" w:space="0" w:color="auto"/>
        <w:left w:val="none" w:sz="0" w:space="0" w:color="auto"/>
        <w:bottom w:val="none" w:sz="0" w:space="0" w:color="auto"/>
        <w:right w:val="none" w:sz="0" w:space="0" w:color="auto"/>
      </w:divBdr>
    </w:div>
    <w:div w:id="1626889502">
      <w:bodyDiv w:val="1"/>
      <w:marLeft w:val="0"/>
      <w:marRight w:val="0"/>
      <w:marTop w:val="0"/>
      <w:marBottom w:val="0"/>
      <w:divBdr>
        <w:top w:val="none" w:sz="0" w:space="0" w:color="auto"/>
        <w:left w:val="none" w:sz="0" w:space="0" w:color="auto"/>
        <w:bottom w:val="none" w:sz="0" w:space="0" w:color="auto"/>
        <w:right w:val="none" w:sz="0" w:space="0" w:color="auto"/>
      </w:divBdr>
    </w:div>
    <w:div w:id="1630546439">
      <w:bodyDiv w:val="1"/>
      <w:marLeft w:val="0"/>
      <w:marRight w:val="0"/>
      <w:marTop w:val="0"/>
      <w:marBottom w:val="0"/>
      <w:divBdr>
        <w:top w:val="none" w:sz="0" w:space="0" w:color="auto"/>
        <w:left w:val="none" w:sz="0" w:space="0" w:color="auto"/>
        <w:bottom w:val="none" w:sz="0" w:space="0" w:color="auto"/>
        <w:right w:val="none" w:sz="0" w:space="0" w:color="auto"/>
      </w:divBdr>
    </w:div>
    <w:div w:id="1648976816">
      <w:bodyDiv w:val="1"/>
      <w:marLeft w:val="0"/>
      <w:marRight w:val="0"/>
      <w:marTop w:val="0"/>
      <w:marBottom w:val="0"/>
      <w:divBdr>
        <w:top w:val="none" w:sz="0" w:space="0" w:color="auto"/>
        <w:left w:val="none" w:sz="0" w:space="0" w:color="auto"/>
        <w:bottom w:val="none" w:sz="0" w:space="0" w:color="auto"/>
        <w:right w:val="none" w:sz="0" w:space="0" w:color="auto"/>
      </w:divBdr>
    </w:div>
    <w:div w:id="1652098846">
      <w:bodyDiv w:val="1"/>
      <w:marLeft w:val="0"/>
      <w:marRight w:val="0"/>
      <w:marTop w:val="0"/>
      <w:marBottom w:val="0"/>
      <w:divBdr>
        <w:top w:val="none" w:sz="0" w:space="0" w:color="auto"/>
        <w:left w:val="none" w:sz="0" w:space="0" w:color="auto"/>
        <w:bottom w:val="none" w:sz="0" w:space="0" w:color="auto"/>
        <w:right w:val="none" w:sz="0" w:space="0" w:color="auto"/>
      </w:divBdr>
    </w:div>
    <w:div w:id="1661469034">
      <w:bodyDiv w:val="1"/>
      <w:marLeft w:val="0"/>
      <w:marRight w:val="0"/>
      <w:marTop w:val="0"/>
      <w:marBottom w:val="0"/>
      <w:divBdr>
        <w:top w:val="none" w:sz="0" w:space="0" w:color="auto"/>
        <w:left w:val="none" w:sz="0" w:space="0" w:color="auto"/>
        <w:bottom w:val="none" w:sz="0" w:space="0" w:color="auto"/>
        <w:right w:val="none" w:sz="0" w:space="0" w:color="auto"/>
      </w:divBdr>
    </w:div>
    <w:div w:id="1674646891">
      <w:bodyDiv w:val="1"/>
      <w:marLeft w:val="0"/>
      <w:marRight w:val="0"/>
      <w:marTop w:val="0"/>
      <w:marBottom w:val="0"/>
      <w:divBdr>
        <w:top w:val="none" w:sz="0" w:space="0" w:color="auto"/>
        <w:left w:val="none" w:sz="0" w:space="0" w:color="auto"/>
        <w:bottom w:val="none" w:sz="0" w:space="0" w:color="auto"/>
        <w:right w:val="none" w:sz="0" w:space="0" w:color="auto"/>
      </w:divBdr>
    </w:div>
    <w:div w:id="1677417547">
      <w:bodyDiv w:val="1"/>
      <w:marLeft w:val="0"/>
      <w:marRight w:val="0"/>
      <w:marTop w:val="0"/>
      <w:marBottom w:val="0"/>
      <w:divBdr>
        <w:top w:val="none" w:sz="0" w:space="0" w:color="auto"/>
        <w:left w:val="none" w:sz="0" w:space="0" w:color="auto"/>
        <w:bottom w:val="none" w:sz="0" w:space="0" w:color="auto"/>
        <w:right w:val="none" w:sz="0" w:space="0" w:color="auto"/>
      </w:divBdr>
    </w:div>
    <w:div w:id="1685546056">
      <w:bodyDiv w:val="1"/>
      <w:marLeft w:val="0"/>
      <w:marRight w:val="0"/>
      <w:marTop w:val="0"/>
      <w:marBottom w:val="0"/>
      <w:divBdr>
        <w:top w:val="none" w:sz="0" w:space="0" w:color="auto"/>
        <w:left w:val="none" w:sz="0" w:space="0" w:color="auto"/>
        <w:bottom w:val="none" w:sz="0" w:space="0" w:color="auto"/>
        <w:right w:val="none" w:sz="0" w:space="0" w:color="auto"/>
      </w:divBdr>
    </w:div>
    <w:div w:id="1690793560">
      <w:bodyDiv w:val="1"/>
      <w:marLeft w:val="0"/>
      <w:marRight w:val="0"/>
      <w:marTop w:val="0"/>
      <w:marBottom w:val="0"/>
      <w:divBdr>
        <w:top w:val="none" w:sz="0" w:space="0" w:color="auto"/>
        <w:left w:val="none" w:sz="0" w:space="0" w:color="auto"/>
        <w:bottom w:val="none" w:sz="0" w:space="0" w:color="auto"/>
        <w:right w:val="none" w:sz="0" w:space="0" w:color="auto"/>
      </w:divBdr>
    </w:div>
    <w:div w:id="1716738968">
      <w:bodyDiv w:val="1"/>
      <w:marLeft w:val="0"/>
      <w:marRight w:val="0"/>
      <w:marTop w:val="0"/>
      <w:marBottom w:val="0"/>
      <w:divBdr>
        <w:top w:val="none" w:sz="0" w:space="0" w:color="auto"/>
        <w:left w:val="none" w:sz="0" w:space="0" w:color="auto"/>
        <w:bottom w:val="none" w:sz="0" w:space="0" w:color="auto"/>
        <w:right w:val="none" w:sz="0" w:space="0" w:color="auto"/>
      </w:divBdr>
    </w:div>
    <w:div w:id="1759398448">
      <w:bodyDiv w:val="1"/>
      <w:marLeft w:val="0"/>
      <w:marRight w:val="0"/>
      <w:marTop w:val="0"/>
      <w:marBottom w:val="0"/>
      <w:divBdr>
        <w:top w:val="none" w:sz="0" w:space="0" w:color="auto"/>
        <w:left w:val="none" w:sz="0" w:space="0" w:color="auto"/>
        <w:bottom w:val="none" w:sz="0" w:space="0" w:color="auto"/>
        <w:right w:val="none" w:sz="0" w:space="0" w:color="auto"/>
      </w:divBdr>
    </w:div>
    <w:div w:id="1762723948">
      <w:bodyDiv w:val="1"/>
      <w:marLeft w:val="0"/>
      <w:marRight w:val="0"/>
      <w:marTop w:val="0"/>
      <w:marBottom w:val="0"/>
      <w:divBdr>
        <w:top w:val="none" w:sz="0" w:space="0" w:color="auto"/>
        <w:left w:val="none" w:sz="0" w:space="0" w:color="auto"/>
        <w:bottom w:val="none" w:sz="0" w:space="0" w:color="auto"/>
        <w:right w:val="none" w:sz="0" w:space="0" w:color="auto"/>
      </w:divBdr>
    </w:div>
    <w:div w:id="1768040833">
      <w:bodyDiv w:val="1"/>
      <w:marLeft w:val="0"/>
      <w:marRight w:val="0"/>
      <w:marTop w:val="0"/>
      <w:marBottom w:val="0"/>
      <w:divBdr>
        <w:top w:val="none" w:sz="0" w:space="0" w:color="auto"/>
        <w:left w:val="none" w:sz="0" w:space="0" w:color="auto"/>
        <w:bottom w:val="none" w:sz="0" w:space="0" w:color="auto"/>
        <w:right w:val="none" w:sz="0" w:space="0" w:color="auto"/>
      </w:divBdr>
    </w:div>
    <w:div w:id="1772895452">
      <w:bodyDiv w:val="1"/>
      <w:marLeft w:val="0"/>
      <w:marRight w:val="0"/>
      <w:marTop w:val="0"/>
      <w:marBottom w:val="0"/>
      <w:divBdr>
        <w:top w:val="none" w:sz="0" w:space="0" w:color="auto"/>
        <w:left w:val="none" w:sz="0" w:space="0" w:color="auto"/>
        <w:bottom w:val="none" w:sz="0" w:space="0" w:color="auto"/>
        <w:right w:val="none" w:sz="0" w:space="0" w:color="auto"/>
      </w:divBdr>
    </w:div>
    <w:div w:id="1795905757">
      <w:bodyDiv w:val="1"/>
      <w:marLeft w:val="0"/>
      <w:marRight w:val="0"/>
      <w:marTop w:val="0"/>
      <w:marBottom w:val="0"/>
      <w:divBdr>
        <w:top w:val="none" w:sz="0" w:space="0" w:color="auto"/>
        <w:left w:val="none" w:sz="0" w:space="0" w:color="auto"/>
        <w:bottom w:val="none" w:sz="0" w:space="0" w:color="auto"/>
        <w:right w:val="none" w:sz="0" w:space="0" w:color="auto"/>
      </w:divBdr>
    </w:div>
    <w:div w:id="1819573323">
      <w:bodyDiv w:val="1"/>
      <w:marLeft w:val="0"/>
      <w:marRight w:val="0"/>
      <w:marTop w:val="0"/>
      <w:marBottom w:val="0"/>
      <w:divBdr>
        <w:top w:val="none" w:sz="0" w:space="0" w:color="auto"/>
        <w:left w:val="none" w:sz="0" w:space="0" w:color="auto"/>
        <w:bottom w:val="none" w:sz="0" w:space="0" w:color="auto"/>
        <w:right w:val="none" w:sz="0" w:space="0" w:color="auto"/>
      </w:divBdr>
    </w:div>
    <w:div w:id="1820220887">
      <w:bodyDiv w:val="1"/>
      <w:marLeft w:val="0"/>
      <w:marRight w:val="0"/>
      <w:marTop w:val="0"/>
      <w:marBottom w:val="0"/>
      <w:divBdr>
        <w:top w:val="none" w:sz="0" w:space="0" w:color="auto"/>
        <w:left w:val="none" w:sz="0" w:space="0" w:color="auto"/>
        <w:bottom w:val="none" w:sz="0" w:space="0" w:color="auto"/>
        <w:right w:val="none" w:sz="0" w:space="0" w:color="auto"/>
      </w:divBdr>
    </w:div>
    <w:div w:id="1823227505">
      <w:bodyDiv w:val="1"/>
      <w:marLeft w:val="0"/>
      <w:marRight w:val="0"/>
      <w:marTop w:val="0"/>
      <w:marBottom w:val="0"/>
      <w:divBdr>
        <w:top w:val="none" w:sz="0" w:space="0" w:color="auto"/>
        <w:left w:val="none" w:sz="0" w:space="0" w:color="auto"/>
        <w:bottom w:val="none" w:sz="0" w:space="0" w:color="auto"/>
        <w:right w:val="none" w:sz="0" w:space="0" w:color="auto"/>
      </w:divBdr>
    </w:div>
    <w:div w:id="1828470040">
      <w:bodyDiv w:val="1"/>
      <w:marLeft w:val="0"/>
      <w:marRight w:val="0"/>
      <w:marTop w:val="0"/>
      <w:marBottom w:val="0"/>
      <w:divBdr>
        <w:top w:val="none" w:sz="0" w:space="0" w:color="auto"/>
        <w:left w:val="none" w:sz="0" w:space="0" w:color="auto"/>
        <w:bottom w:val="none" w:sz="0" w:space="0" w:color="auto"/>
        <w:right w:val="none" w:sz="0" w:space="0" w:color="auto"/>
      </w:divBdr>
    </w:div>
    <w:div w:id="1840928117">
      <w:bodyDiv w:val="1"/>
      <w:marLeft w:val="0"/>
      <w:marRight w:val="0"/>
      <w:marTop w:val="0"/>
      <w:marBottom w:val="0"/>
      <w:divBdr>
        <w:top w:val="none" w:sz="0" w:space="0" w:color="auto"/>
        <w:left w:val="none" w:sz="0" w:space="0" w:color="auto"/>
        <w:bottom w:val="none" w:sz="0" w:space="0" w:color="auto"/>
        <w:right w:val="none" w:sz="0" w:space="0" w:color="auto"/>
      </w:divBdr>
    </w:div>
    <w:div w:id="1848403463">
      <w:bodyDiv w:val="1"/>
      <w:marLeft w:val="0"/>
      <w:marRight w:val="0"/>
      <w:marTop w:val="0"/>
      <w:marBottom w:val="0"/>
      <w:divBdr>
        <w:top w:val="none" w:sz="0" w:space="0" w:color="auto"/>
        <w:left w:val="none" w:sz="0" w:space="0" w:color="auto"/>
        <w:bottom w:val="none" w:sz="0" w:space="0" w:color="auto"/>
        <w:right w:val="none" w:sz="0" w:space="0" w:color="auto"/>
      </w:divBdr>
    </w:div>
    <w:div w:id="1863742387">
      <w:bodyDiv w:val="1"/>
      <w:marLeft w:val="0"/>
      <w:marRight w:val="0"/>
      <w:marTop w:val="0"/>
      <w:marBottom w:val="0"/>
      <w:divBdr>
        <w:top w:val="none" w:sz="0" w:space="0" w:color="auto"/>
        <w:left w:val="none" w:sz="0" w:space="0" w:color="auto"/>
        <w:bottom w:val="none" w:sz="0" w:space="0" w:color="auto"/>
        <w:right w:val="none" w:sz="0" w:space="0" w:color="auto"/>
      </w:divBdr>
    </w:div>
    <w:div w:id="1886864911">
      <w:bodyDiv w:val="1"/>
      <w:marLeft w:val="0"/>
      <w:marRight w:val="0"/>
      <w:marTop w:val="0"/>
      <w:marBottom w:val="0"/>
      <w:divBdr>
        <w:top w:val="none" w:sz="0" w:space="0" w:color="auto"/>
        <w:left w:val="none" w:sz="0" w:space="0" w:color="auto"/>
        <w:bottom w:val="none" w:sz="0" w:space="0" w:color="auto"/>
        <w:right w:val="none" w:sz="0" w:space="0" w:color="auto"/>
      </w:divBdr>
    </w:div>
    <w:div w:id="1906990568">
      <w:bodyDiv w:val="1"/>
      <w:marLeft w:val="0"/>
      <w:marRight w:val="0"/>
      <w:marTop w:val="0"/>
      <w:marBottom w:val="0"/>
      <w:divBdr>
        <w:top w:val="none" w:sz="0" w:space="0" w:color="auto"/>
        <w:left w:val="none" w:sz="0" w:space="0" w:color="auto"/>
        <w:bottom w:val="none" w:sz="0" w:space="0" w:color="auto"/>
        <w:right w:val="none" w:sz="0" w:space="0" w:color="auto"/>
      </w:divBdr>
    </w:div>
    <w:div w:id="1917087309">
      <w:bodyDiv w:val="1"/>
      <w:marLeft w:val="0"/>
      <w:marRight w:val="0"/>
      <w:marTop w:val="0"/>
      <w:marBottom w:val="0"/>
      <w:divBdr>
        <w:top w:val="none" w:sz="0" w:space="0" w:color="auto"/>
        <w:left w:val="none" w:sz="0" w:space="0" w:color="auto"/>
        <w:bottom w:val="none" w:sz="0" w:space="0" w:color="auto"/>
        <w:right w:val="none" w:sz="0" w:space="0" w:color="auto"/>
      </w:divBdr>
    </w:div>
    <w:div w:id="1932859748">
      <w:bodyDiv w:val="1"/>
      <w:marLeft w:val="0"/>
      <w:marRight w:val="0"/>
      <w:marTop w:val="0"/>
      <w:marBottom w:val="0"/>
      <w:divBdr>
        <w:top w:val="none" w:sz="0" w:space="0" w:color="auto"/>
        <w:left w:val="none" w:sz="0" w:space="0" w:color="auto"/>
        <w:bottom w:val="none" w:sz="0" w:space="0" w:color="auto"/>
        <w:right w:val="none" w:sz="0" w:space="0" w:color="auto"/>
      </w:divBdr>
    </w:div>
    <w:div w:id="1981879434">
      <w:bodyDiv w:val="1"/>
      <w:marLeft w:val="0"/>
      <w:marRight w:val="0"/>
      <w:marTop w:val="0"/>
      <w:marBottom w:val="0"/>
      <w:divBdr>
        <w:top w:val="none" w:sz="0" w:space="0" w:color="auto"/>
        <w:left w:val="none" w:sz="0" w:space="0" w:color="auto"/>
        <w:bottom w:val="none" w:sz="0" w:space="0" w:color="auto"/>
        <w:right w:val="none" w:sz="0" w:space="0" w:color="auto"/>
      </w:divBdr>
    </w:div>
    <w:div w:id="2006473966">
      <w:bodyDiv w:val="1"/>
      <w:marLeft w:val="0"/>
      <w:marRight w:val="0"/>
      <w:marTop w:val="0"/>
      <w:marBottom w:val="0"/>
      <w:divBdr>
        <w:top w:val="none" w:sz="0" w:space="0" w:color="auto"/>
        <w:left w:val="none" w:sz="0" w:space="0" w:color="auto"/>
        <w:bottom w:val="none" w:sz="0" w:space="0" w:color="auto"/>
        <w:right w:val="none" w:sz="0" w:space="0" w:color="auto"/>
      </w:divBdr>
    </w:div>
    <w:div w:id="2011253960">
      <w:bodyDiv w:val="1"/>
      <w:marLeft w:val="0"/>
      <w:marRight w:val="0"/>
      <w:marTop w:val="0"/>
      <w:marBottom w:val="0"/>
      <w:divBdr>
        <w:top w:val="none" w:sz="0" w:space="0" w:color="auto"/>
        <w:left w:val="none" w:sz="0" w:space="0" w:color="auto"/>
        <w:bottom w:val="none" w:sz="0" w:space="0" w:color="auto"/>
        <w:right w:val="none" w:sz="0" w:space="0" w:color="auto"/>
      </w:divBdr>
    </w:div>
    <w:div w:id="2039045870">
      <w:bodyDiv w:val="1"/>
      <w:marLeft w:val="0"/>
      <w:marRight w:val="0"/>
      <w:marTop w:val="0"/>
      <w:marBottom w:val="0"/>
      <w:divBdr>
        <w:top w:val="none" w:sz="0" w:space="0" w:color="auto"/>
        <w:left w:val="none" w:sz="0" w:space="0" w:color="auto"/>
        <w:bottom w:val="none" w:sz="0" w:space="0" w:color="auto"/>
        <w:right w:val="none" w:sz="0" w:space="0" w:color="auto"/>
      </w:divBdr>
    </w:div>
    <w:div w:id="2040423899">
      <w:bodyDiv w:val="1"/>
      <w:marLeft w:val="0"/>
      <w:marRight w:val="0"/>
      <w:marTop w:val="0"/>
      <w:marBottom w:val="0"/>
      <w:divBdr>
        <w:top w:val="none" w:sz="0" w:space="0" w:color="auto"/>
        <w:left w:val="none" w:sz="0" w:space="0" w:color="auto"/>
        <w:bottom w:val="none" w:sz="0" w:space="0" w:color="auto"/>
        <w:right w:val="none" w:sz="0" w:space="0" w:color="auto"/>
      </w:divBdr>
    </w:div>
    <w:div w:id="2044282208">
      <w:bodyDiv w:val="1"/>
      <w:marLeft w:val="0"/>
      <w:marRight w:val="0"/>
      <w:marTop w:val="0"/>
      <w:marBottom w:val="0"/>
      <w:divBdr>
        <w:top w:val="none" w:sz="0" w:space="0" w:color="auto"/>
        <w:left w:val="none" w:sz="0" w:space="0" w:color="auto"/>
        <w:bottom w:val="none" w:sz="0" w:space="0" w:color="auto"/>
        <w:right w:val="none" w:sz="0" w:space="0" w:color="auto"/>
      </w:divBdr>
    </w:div>
    <w:div w:id="2061201066">
      <w:bodyDiv w:val="1"/>
      <w:marLeft w:val="0"/>
      <w:marRight w:val="0"/>
      <w:marTop w:val="0"/>
      <w:marBottom w:val="0"/>
      <w:divBdr>
        <w:top w:val="none" w:sz="0" w:space="0" w:color="auto"/>
        <w:left w:val="none" w:sz="0" w:space="0" w:color="auto"/>
        <w:bottom w:val="none" w:sz="0" w:space="0" w:color="auto"/>
        <w:right w:val="none" w:sz="0" w:space="0" w:color="auto"/>
      </w:divBdr>
    </w:div>
    <w:div w:id="2094431650">
      <w:bodyDiv w:val="1"/>
      <w:marLeft w:val="0"/>
      <w:marRight w:val="0"/>
      <w:marTop w:val="0"/>
      <w:marBottom w:val="0"/>
      <w:divBdr>
        <w:top w:val="none" w:sz="0" w:space="0" w:color="auto"/>
        <w:left w:val="none" w:sz="0" w:space="0" w:color="auto"/>
        <w:bottom w:val="none" w:sz="0" w:space="0" w:color="auto"/>
        <w:right w:val="none" w:sz="0" w:space="0" w:color="auto"/>
      </w:divBdr>
    </w:div>
    <w:div w:id="2121146243">
      <w:bodyDiv w:val="1"/>
      <w:marLeft w:val="0"/>
      <w:marRight w:val="0"/>
      <w:marTop w:val="0"/>
      <w:marBottom w:val="0"/>
      <w:divBdr>
        <w:top w:val="none" w:sz="0" w:space="0" w:color="auto"/>
        <w:left w:val="none" w:sz="0" w:space="0" w:color="auto"/>
        <w:bottom w:val="none" w:sz="0" w:space="0" w:color="auto"/>
        <w:right w:val="none" w:sz="0" w:space="0" w:color="auto"/>
      </w:divBdr>
    </w:div>
    <w:div w:id="2123062810">
      <w:bodyDiv w:val="1"/>
      <w:marLeft w:val="0"/>
      <w:marRight w:val="0"/>
      <w:marTop w:val="0"/>
      <w:marBottom w:val="0"/>
      <w:divBdr>
        <w:top w:val="none" w:sz="0" w:space="0" w:color="auto"/>
        <w:left w:val="none" w:sz="0" w:space="0" w:color="auto"/>
        <w:bottom w:val="none" w:sz="0" w:space="0" w:color="auto"/>
        <w:right w:val="none" w:sz="0" w:space="0" w:color="auto"/>
      </w:divBdr>
    </w:div>
    <w:div w:id="2133162481">
      <w:bodyDiv w:val="1"/>
      <w:marLeft w:val="0"/>
      <w:marRight w:val="0"/>
      <w:marTop w:val="0"/>
      <w:marBottom w:val="0"/>
      <w:divBdr>
        <w:top w:val="none" w:sz="0" w:space="0" w:color="auto"/>
        <w:left w:val="none" w:sz="0" w:space="0" w:color="auto"/>
        <w:bottom w:val="none" w:sz="0" w:space="0" w:color="auto"/>
        <w:right w:val="none" w:sz="0" w:space="0" w:color="auto"/>
      </w:divBdr>
    </w:div>
    <w:div w:id="2137601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karin.klein@geo.uzh.ch"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4.xml"/><Relationship Id="rId10" Type="http://schemas.openxmlformats.org/officeDocument/2006/relationships/styles" Target="styl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hyperlink" Target="http://www.uzh.ch" TargetMode="External"/><Relationship Id="rId2" Type="http://schemas.openxmlformats.org/officeDocument/2006/relationships/hyperlink" Target="http://www.uzh.ch" TargetMode="External"/><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EE8CBBD-BB19-4BCC-BA0F-A15BB07ED1D0}"/>
      </w:docPartPr>
      <w:docPartBody>
        <w:p w:rsidR="001F02E2" w:rsidRDefault="00310504">
          <w:r w:rsidRPr="00EF6278">
            <w:rPr>
              <w:rStyle w:val="Platzhaltertext"/>
            </w:rPr>
            <w:t>Click or tap here to enter text.</w:t>
          </w:r>
        </w:p>
      </w:docPartBody>
    </w:docPart>
    <w:docPart>
      <w:docPartPr>
        <w:name w:val="B16A792575825A4C9A94AD59BF766CCF"/>
        <w:category>
          <w:name w:val="Allgemein"/>
          <w:gallery w:val="placeholder"/>
        </w:category>
        <w:types>
          <w:type w:val="bbPlcHdr"/>
        </w:types>
        <w:behaviors>
          <w:behavior w:val="content"/>
        </w:behaviors>
        <w:guid w:val="{D12462F5-680C-024D-A6AE-5DD09502D68D}"/>
      </w:docPartPr>
      <w:docPartBody>
        <w:p w:rsidR="00E920A6" w:rsidRDefault="009C76DF">
          <w:r w:rsidRPr="00BE32E3">
            <w:rPr>
              <w:rStyle w:val="Platzhaltertext"/>
            </w:rPr>
            <w:t>​</w:t>
          </w:r>
        </w:p>
      </w:docPartBody>
    </w:docPart>
    <w:docPart>
      <w:docPartPr>
        <w:name w:val="4AE7FFC9FB61474CA28BB238C127418D"/>
        <w:category>
          <w:name w:val="Allgemein"/>
          <w:gallery w:val="placeholder"/>
        </w:category>
        <w:types>
          <w:type w:val="bbPlcHdr"/>
        </w:types>
        <w:behaviors>
          <w:behavior w:val="content"/>
        </w:behaviors>
        <w:guid w:val="{B2402F18-87AF-5744-B758-4ADD50942C8F}"/>
      </w:docPartPr>
      <w:docPartBody>
        <w:p w:rsidR="00E920A6" w:rsidRDefault="009C76DF">
          <w:r w:rsidRPr="00BE32E3">
            <w:rPr>
              <w:rStyle w:val="Platzhaltertext"/>
            </w:rPr>
            <w:t>​</w:t>
          </w:r>
        </w:p>
      </w:docPartBody>
    </w:docPart>
    <w:docPart>
      <w:docPartPr>
        <w:name w:val="A6340D9B89B53748840C50B2D60035F8"/>
        <w:category>
          <w:name w:val="Allgemein"/>
          <w:gallery w:val="placeholder"/>
        </w:category>
        <w:types>
          <w:type w:val="bbPlcHdr"/>
        </w:types>
        <w:behaviors>
          <w:behavior w:val="content"/>
        </w:behaviors>
        <w:guid w:val="{32C50346-5824-E240-A289-E513EC22115A}"/>
      </w:docPartPr>
      <w:docPartBody>
        <w:p w:rsidR="00E920A6" w:rsidRDefault="009C76DF">
          <w:r w:rsidRPr="00BE32E3">
            <w:rPr>
              <w:rStyle w:val="Platzhaltertext"/>
            </w:rPr>
            <w:t>​</w:t>
          </w:r>
        </w:p>
      </w:docPartBody>
    </w:docPart>
    <w:docPart>
      <w:docPartPr>
        <w:name w:val="FF8B9B42D6403347A5A4823D9AF1D414"/>
        <w:category>
          <w:name w:val="Allgemein"/>
          <w:gallery w:val="placeholder"/>
        </w:category>
        <w:types>
          <w:type w:val="bbPlcHdr"/>
        </w:types>
        <w:behaviors>
          <w:behavior w:val="content"/>
        </w:behaviors>
        <w:guid w:val="{6ADCACF7-29CB-2C47-9461-0D27B5320815}"/>
      </w:docPartPr>
      <w:docPartBody>
        <w:p w:rsidR="00E920A6" w:rsidRDefault="009C76DF">
          <w:r w:rsidRPr="00BE32E3">
            <w:rPr>
              <w:rStyle w:val="Platzhaltertext"/>
            </w:rPr>
            <w:t>​</w:t>
          </w:r>
        </w:p>
      </w:docPartBody>
    </w:docPart>
    <w:docPart>
      <w:docPartPr>
        <w:name w:val="591564B2F2E0434FB6BCFBE571A5DF43"/>
        <w:category>
          <w:name w:val="Allgemein"/>
          <w:gallery w:val="placeholder"/>
        </w:category>
        <w:types>
          <w:type w:val="bbPlcHdr"/>
        </w:types>
        <w:behaviors>
          <w:behavior w:val="content"/>
        </w:behaviors>
        <w:guid w:val="{0144058D-D99A-4C75-ABC4-BA3DB03BE1FF}"/>
      </w:docPartPr>
      <w:docPartBody>
        <w:p w:rsidR="00E26005" w:rsidRDefault="00DD50E5" w:rsidP="00DD50E5">
          <w:pPr>
            <w:pStyle w:val="591564B2F2E0434FB6BCFBE571A5DF43"/>
          </w:pPr>
          <w:r w:rsidRPr="00EF6278">
            <w:rPr>
              <w:rStyle w:val="Platzhaltertext"/>
            </w:rPr>
            <w:t>Click or tap here to enter text.</w:t>
          </w:r>
        </w:p>
      </w:docPartBody>
    </w:docPart>
    <w:docPart>
      <w:docPartPr>
        <w:name w:val="D190767B62D94A15AB0596514F31FBC6"/>
        <w:category>
          <w:name w:val="Allgemein"/>
          <w:gallery w:val="placeholder"/>
        </w:category>
        <w:types>
          <w:type w:val="bbPlcHdr"/>
        </w:types>
        <w:behaviors>
          <w:behavior w:val="content"/>
        </w:behaviors>
        <w:guid w:val="{E511F79D-6F81-48FC-B203-1444A9F7D982}"/>
      </w:docPartPr>
      <w:docPartBody>
        <w:p w:rsidR="00E26005" w:rsidRDefault="00DD50E5" w:rsidP="00DD50E5">
          <w:pPr>
            <w:pStyle w:val="D190767B62D94A15AB0596514F31FBC6"/>
          </w:pPr>
          <w:r w:rsidRPr="00721AE6">
            <w:rPr>
              <w:rStyle w:val="Platzhaltertext"/>
            </w:rPr>
            <w:t>​</w:t>
          </w:r>
        </w:p>
      </w:docPartBody>
    </w:docPart>
    <w:docPart>
      <w:docPartPr>
        <w:name w:val="FBD5AAD78D8447378F62FF73B8C254F9"/>
        <w:category>
          <w:name w:val="Allgemein"/>
          <w:gallery w:val="placeholder"/>
        </w:category>
        <w:types>
          <w:type w:val="bbPlcHdr"/>
        </w:types>
        <w:behaviors>
          <w:behavior w:val="content"/>
        </w:behaviors>
        <w:guid w:val="{510DBF89-B417-4F9B-8098-17A5041A9746}"/>
      </w:docPartPr>
      <w:docPartBody>
        <w:p w:rsidR="00E26005" w:rsidRDefault="00DD50E5" w:rsidP="00DD50E5">
          <w:pPr>
            <w:pStyle w:val="FBD5AAD78D8447378F62FF73B8C254F9"/>
          </w:pPr>
          <w:r>
            <w:rPr>
              <w:rStyle w:val="Platzhaltertext"/>
            </w:rPr>
            <w:t>Yes / No</w:t>
          </w:r>
        </w:p>
      </w:docPartBody>
    </w:docPart>
    <w:docPart>
      <w:docPartPr>
        <w:name w:val="099A9CB77E0346A29E991EB4866A36F8"/>
        <w:category>
          <w:name w:val="Allgemein"/>
          <w:gallery w:val="placeholder"/>
        </w:category>
        <w:types>
          <w:type w:val="bbPlcHdr"/>
        </w:types>
        <w:behaviors>
          <w:behavior w:val="content"/>
        </w:behaviors>
        <w:guid w:val="{9F27AA51-F93C-4F87-A678-AEA2A032EFEE}"/>
      </w:docPartPr>
      <w:docPartBody>
        <w:p w:rsidR="00E26005" w:rsidRDefault="00DD50E5" w:rsidP="00DD50E5">
          <w:pPr>
            <w:pStyle w:val="099A9CB77E0346A29E991EB4866A36F8"/>
          </w:pPr>
          <w:r>
            <w:rPr>
              <w:rStyle w:val="Platzhaltertext"/>
            </w:rPr>
            <w:t>Yes / No</w:t>
          </w:r>
        </w:p>
      </w:docPartBody>
    </w:docPart>
    <w:docPart>
      <w:docPartPr>
        <w:name w:val="DC32DAD1B96F47C69463D63342F70A8E"/>
        <w:category>
          <w:name w:val="Allgemein"/>
          <w:gallery w:val="placeholder"/>
        </w:category>
        <w:types>
          <w:type w:val="bbPlcHdr"/>
        </w:types>
        <w:behaviors>
          <w:behavior w:val="content"/>
        </w:behaviors>
        <w:guid w:val="{A87CBD28-0B89-4545-92E4-58080FE7C7E9}"/>
      </w:docPartPr>
      <w:docPartBody>
        <w:p w:rsidR="00E26005" w:rsidRDefault="00DD50E5" w:rsidP="00DD50E5">
          <w:pPr>
            <w:pStyle w:val="DC32DAD1B96F47C69463D63342F70A8E"/>
          </w:pPr>
          <w:r>
            <w:rPr>
              <w:rStyle w:val="Platzhaltertext"/>
            </w:rPr>
            <w:t>Yes / No</w:t>
          </w:r>
        </w:p>
      </w:docPartBody>
    </w:docPart>
    <w:docPart>
      <w:docPartPr>
        <w:name w:val="92865092E7F44FE38C004014AB06BFFF"/>
        <w:category>
          <w:name w:val="Allgemein"/>
          <w:gallery w:val="placeholder"/>
        </w:category>
        <w:types>
          <w:type w:val="bbPlcHdr"/>
        </w:types>
        <w:behaviors>
          <w:behavior w:val="content"/>
        </w:behaviors>
        <w:guid w:val="{625CDB84-C722-47CA-A20B-C060AB0256C0}"/>
      </w:docPartPr>
      <w:docPartBody>
        <w:p w:rsidR="00E26005" w:rsidRDefault="00DD50E5" w:rsidP="00DD50E5">
          <w:pPr>
            <w:pStyle w:val="92865092E7F44FE38C004014AB06BFFF"/>
          </w:pPr>
          <w:r>
            <w:rPr>
              <w:rStyle w:val="Platzhaltertext"/>
            </w:rPr>
            <w:t>Yes / No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181C76"/>
    <w:multiLevelType w:val="multilevel"/>
    <w:tmpl w:val="281E7E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6348123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504"/>
    <w:rsid w:val="00060A23"/>
    <w:rsid w:val="000963B6"/>
    <w:rsid w:val="00115777"/>
    <w:rsid w:val="00127FBC"/>
    <w:rsid w:val="00146216"/>
    <w:rsid w:val="001A5D46"/>
    <w:rsid w:val="001C40AD"/>
    <w:rsid w:val="001D0CDB"/>
    <w:rsid w:val="001F02E2"/>
    <w:rsid w:val="002C27F7"/>
    <w:rsid w:val="00310504"/>
    <w:rsid w:val="003241D1"/>
    <w:rsid w:val="003310B5"/>
    <w:rsid w:val="00382611"/>
    <w:rsid w:val="00404975"/>
    <w:rsid w:val="004574DD"/>
    <w:rsid w:val="00486FAD"/>
    <w:rsid w:val="004B2558"/>
    <w:rsid w:val="005A3E04"/>
    <w:rsid w:val="006A19C2"/>
    <w:rsid w:val="007A1FFB"/>
    <w:rsid w:val="009071C5"/>
    <w:rsid w:val="00981E37"/>
    <w:rsid w:val="009C76DF"/>
    <w:rsid w:val="00A3784C"/>
    <w:rsid w:val="00A56298"/>
    <w:rsid w:val="00B2112A"/>
    <w:rsid w:val="00B27A8F"/>
    <w:rsid w:val="00B7014B"/>
    <w:rsid w:val="00C23471"/>
    <w:rsid w:val="00C51053"/>
    <w:rsid w:val="00CC6AA8"/>
    <w:rsid w:val="00CD25C7"/>
    <w:rsid w:val="00D245EE"/>
    <w:rsid w:val="00DD50E5"/>
    <w:rsid w:val="00E11AE3"/>
    <w:rsid w:val="00E26005"/>
    <w:rsid w:val="00E920A6"/>
    <w:rsid w:val="00E96961"/>
    <w:rsid w:val="00EE6AB1"/>
    <w:rsid w:val="00EF1A5F"/>
    <w:rsid w:val="00F57C37"/>
    <w:rsid w:val="00FA7A93"/>
    <w:rsid w:val="00FD70D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rsid w:val="00DD50E5"/>
    <w:rPr>
      <w:color w:val="808080"/>
    </w:rPr>
  </w:style>
  <w:style w:type="paragraph" w:customStyle="1" w:styleId="591564B2F2E0434FB6BCFBE571A5DF43">
    <w:name w:val="591564B2F2E0434FB6BCFBE571A5DF43"/>
    <w:rsid w:val="00DD50E5"/>
    <w:rPr>
      <w:lang w:val="en-CH" w:eastAsia="en-CH"/>
    </w:rPr>
  </w:style>
  <w:style w:type="paragraph" w:customStyle="1" w:styleId="D190767B62D94A15AB0596514F31FBC6">
    <w:name w:val="D190767B62D94A15AB0596514F31FBC6"/>
    <w:rsid w:val="00DD50E5"/>
    <w:rPr>
      <w:lang w:val="en-CH" w:eastAsia="en-CH"/>
    </w:rPr>
  </w:style>
  <w:style w:type="paragraph" w:customStyle="1" w:styleId="FBD5AAD78D8447378F62FF73B8C254F9">
    <w:name w:val="FBD5AAD78D8447378F62FF73B8C254F9"/>
    <w:rsid w:val="00DD50E5"/>
    <w:rPr>
      <w:lang w:val="en-CH" w:eastAsia="en-CH"/>
    </w:rPr>
  </w:style>
  <w:style w:type="paragraph" w:customStyle="1" w:styleId="099A9CB77E0346A29E991EB4866A36F8">
    <w:name w:val="099A9CB77E0346A29E991EB4866A36F8"/>
    <w:rsid w:val="00DD50E5"/>
    <w:rPr>
      <w:lang w:val="en-CH" w:eastAsia="en-CH"/>
    </w:rPr>
  </w:style>
  <w:style w:type="paragraph" w:customStyle="1" w:styleId="DC32DAD1B96F47C69463D63342F70A8E">
    <w:name w:val="DC32DAD1B96F47C69463D63342F70A8E"/>
    <w:rsid w:val="00DD50E5"/>
    <w:rPr>
      <w:lang w:val="en-CH" w:eastAsia="en-CH"/>
    </w:rPr>
  </w:style>
  <w:style w:type="paragraph" w:customStyle="1" w:styleId="92865092E7F44FE38C004014AB06BFFF">
    <w:name w:val="92865092E7F44FE38C004014AB06BFFF"/>
    <w:rsid w:val="00DD50E5"/>
    <w:rPr>
      <w:lang w:val="en-CH" w:eastAsia="en-CH"/>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 Id="rId4" Type="http://schemas.microsoft.com/office/2011/relationships/webextension" Target="webextension4.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 dockstate="right" visibility="0" width="350" row="5">
    <wetp:webextensionref xmlns:r="http://schemas.openxmlformats.org/officeDocument/2006/relationships" r:id="rId2"/>
  </wetp:taskpane>
  <wetp:taskpane dockstate="right" visibility="0" width="525" row="2">
    <wetp:webextensionref xmlns:r="http://schemas.openxmlformats.org/officeDocument/2006/relationships" r:id="rId3"/>
  </wetp:taskpane>
  <wetp:taskpane dockstate="right" visibility="0" width="700" row="4">
    <wetp:webextensionref xmlns:r="http://schemas.openxmlformats.org/officeDocument/2006/relationships" r:id="rId4"/>
  </wetp:taskpane>
</wetp:taskpanes>
</file>

<file path=word/webextensions/webextension1.xml><?xml version="1.0" encoding="utf-8"?>
<we:webextension xmlns:we="http://schemas.microsoft.com/office/webextensions/webextension/2010/11" id="{DF9F6C99-9E29-495C-BB16-239489D71537}">
  <we:reference id="ea375709-5511-4a7d-9ad9-0150d03e7fbe" version="3.7.0.0" store="EXCatalog" storeType="EXCatalog"/>
  <we:alternateReferences>
    <we:reference id="WA104380602" version="3.7.0.0" store="en-US"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1519D2BB-4775-4FBE-A6C1-D5B52950F249}">
  <we:reference id="444c804e-8891-41f9-b246-f6dac759fca9" version="3.6.0.0" store="EXCatalog" storeType="EXCatalog"/>
  <we:alternateReferences>
    <we:reference id="WA104380518" version="3.6.0.0" store="en-US"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18BD307D-F60C-4B1A-B938-A4E576349A2B}">
  <we:reference id="e765dd0b-6697-44aa-9025-1ce65686c598" version="3.6.0.0" store="EXCatalog" storeType="EXCatalog"/>
  <we:alternateReferences>
    <we:reference id="WA104380519" version="3.6.0.0" store="en-US" storeType="OMEX"/>
  </we:alternateReferences>
  <we:properties>
    <we:property name="Office.AutoShowTaskpaneWithDocument" value="true"/>
  </we:properties>
  <we:bindings/>
  <we:snapshot xmlns:r="http://schemas.openxmlformats.org/officeDocument/2006/relationships"/>
</we:webextension>
</file>

<file path=word/webextensions/webextension4.xml><?xml version="1.0" encoding="utf-8"?>
<we:webextension xmlns:we="http://schemas.microsoft.com/office/webextensions/webextension/2010/11" id="{DB813F4E-2B85-43E5-AD95-D3E24942587A}">
  <we:reference id="5dfdb5cc-192b-4c89-86de-643f8dd60d3a" version="3.7.0.0" store="EXCatalog" storeType="EXCatalog"/>
  <we:alternateReferences>
    <we:reference id="WA104381430" version="3.7.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evaluation xmlns="http://schema.officeatwork365.com/2015/evaluation">
  <parameters>officeatworkDocumentPart: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</parameters>
</evaluation>
</file>

<file path=customXml/item2.xml><?xml version="1.0" encoding="utf-8"?>
<designSettings xmlns="http://schema.officeatwork365.com/2015/designSettings">
  <settings>officeatworkDocumentPart:U2FsdGVkX1/6vE6WOX48+03HFVW+i+URpi44IOWHgxXGSy+DiKK/sEZKjsBvlwt5/1y45B8L0sf17Nmv+Dr9HQ==</settings>
</designSettings>
</file>

<file path=customXml/item3.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templateReference xmlns="http://schema.officeatwork.com/2022/templateReference">
  <reference>officeatworkDocumentPart: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</reference>
</templateReference>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Document" ma:contentTypeID="0x0101009B0AC3BC2B43A04998443D792D8B5B30" ma:contentTypeVersion="4" ma:contentTypeDescription="Create a new document." ma:contentTypeScope="" ma:versionID="0e91bea94968caef572e08316fb01fbb">
  <xsd:schema xmlns:xsd="http://www.w3.org/2001/XMLSchema" xmlns:xs="http://www.w3.org/2001/XMLSchema" xmlns:p="http://schemas.microsoft.com/office/2006/metadata/properties" xmlns:ns2="47eff0bb-008a-4c79-bfee-b5d8596475ce" targetNamespace="http://schemas.microsoft.com/office/2006/metadata/properties" ma:root="true" ma:fieldsID="ceaf1625ac89a46db8bce237c489ea5f" ns2:_="">
    <xsd:import namespace="47eff0bb-008a-4c79-bfee-b5d8596475c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eff0bb-008a-4c79-bfee-b5d8596475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dataConnections xmlns="http://schema.officeatwork365.com/2015/dataConnections">
  <definitions>officeatworkDocumentPart: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</definitions>
</dataConnections>
</file>

<file path=customXml/itemProps1.xml><?xml version="1.0" encoding="utf-8"?>
<ds:datastoreItem xmlns:ds="http://schemas.openxmlformats.org/officeDocument/2006/customXml" ds:itemID="{C4AFAB5F-51CB-4C46-9FFD-2949637451DB}">
  <ds:schemaRefs>
    <ds:schemaRef ds:uri="http://schema.officeatwork365.com/2015/evaluation"/>
  </ds:schemaRefs>
</ds:datastoreItem>
</file>

<file path=customXml/itemProps2.xml><?xml version="1.0" encoding="utf-8"?>
<ds:datastoreItem xmlns:ds="http://schemas.openxmlformats.org/officeDocument/2006/customXml" ds:itemID="{411CE825-D256-4129-BA92-FC976558A167}">
  <ds:schemaRefs>
    <ds:schemaRef ds:uri="http://schema.officeatwork365.com/2015/designSettings"/>
  </ds:schemaRefs>
</ds:datastoreItem>
</file>

<file path=customXml/itemProps3.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4.xml><?xml version="1.0" encoding="utf-8"?>
<ds:datastoreItem xmlns:ds="http://schemas.openxmlformats.org/officeDocument/2006/customXml" ds:itemID="{7E640868-D1CB-414C-87E8-D923B449EF9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A16550F0-60E1-F467-A36E-BE3AC26C3E47}">
  <ds:schemaRefs>
    <ds:schemaRef ds:uri="http://schema.officeatwork.com/2022/templateReference"/>
  </ds:schemaRefs>
</ds:datastoreItem>
</file>

<file path=customXml/itemProps6.xml><?xml version="1.0" encoding="utf-8"?>
<ds:datastoreItem xmlns:ds="http://schemas.openxmlformats.org/officeDocument/2006/customXml" ds:itemID="{F3D4B594-7FF1-407D-A3E7-CBCE55FB700F}">
  <ds:schemaRefs>
    <ds:schemaRef ds:uri="http://schemas.microsoft.com/sharepoint/v3/contenttype/forms"/>
  </ds:schemaRefs>
</ds:datastoreItem>
</file>

<file path=customXml/itemProps7.xml><?xml version="1.0" encoding="utf-8"?>
<ds:datastoreItem xmlns:ds="http://schemas.openxmlformats.org/officeDocument/2006/customXml" ds:itemID="{27406260-2E8C-4FFE-9ED7-CD3CE2F42F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eff0bb-008a-4c79-bfee-b5d8596475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72BE249C-241A-4CDA-A9B5-E6AAF590F231}">
  <ds:schemaRefs>
    <ds:schemaRef ds:uri="http://schema.officeatwork365.com/2015/dataConnectio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566</Words>
  <Characters>3229</Characters>
  <Application>Microsoft Office Word</Application>
  <DocSecurity>0</DocSecurity>
  <Lines>26</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Agreement on supervision, aims and conditions with respect to doctoral studies</vt:lpstr>
      <vt:lpstr/>
    </vt:vector>
  </TitlesOfParts>
  <Company/>
  <LinksUpToDate>false</LinksUpToDate>
  <CharactersWithSpaces>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Agreement on supervision, aims and conditions with respect to doctoral studies</dc:title>
  <dc:subject/>
  <dc:creator>Karin Klein</dc:creator>
  <cp:keywords/>
  <dc:description/>
  <cp:lastModifiedBy>Karin Klein</cp:lastModifiedBy>
  <cp:revision>7</cp:revision>
  <dcterms:created xsi:type="dcterms:W3CDTF">2026-02-19T13:41:00Z</dcterms:created>
  <dcterms:modified xsi:type="dcterms:W3CDTF">2026-02-19T14:18:00Z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de">
    <vt:lpwstr>Memo</vt:lpwstr>
  </property>
  <property fmtid="{D5CDD505-2E9C-101B-9397-08002B2CF9AE}" pid="3" name="MediaServiceImageTags">
    <vt:lpwstr/>
  </property>
  <property fmtid="{D5CDD505-2E9C-101B-9397-08002B2CF9AE}" pid="4" name="ContentTypeId">
    <vt:lpwstr>0x0101009B0AC3BC2B43A04998443D792D8B5B30</vt:lpwstr>
  </property>
  <property fmtid="{D5CDD505-2E9C-101B-9397-08002B2CF9AE}" pid="5" name="Title.en">
    <vt:lpwstr>Memo</vt:lpwstr>
  </property>
</Properties>
</file>